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B0A" w:rsidRPr="0058047D" w:rsidRDefault="003861E5" w:rsidP="007C1121">
      <w:pPr>
        <w:pStyle w:val="word12px"/>
        <w:spacing w:before="0" w:beforeAutospacing="0" w:after="0" w:afterAutospacing="0" w:line="560" w:lineRule="exact"/>
        <w:jc w:val="center"/>
        <w:rPr>
          <w:rFonts w:ascii="標楷體" w:eastAsia="標楷體" w:hAnsi="標楷體"/>
          <w:b/>
          <w:sz w:val="32"/>
          <w:szCs w:val="32"/>
        </w:rPr>
      </w:pPr>
      <w:r>
        <w:rPr>
          <w:noProof/>
        </w:rPr>
        <mc:AlternateContent>
          <mc:Choice Requires="wps">
            <w:drawing>
              <wp:anchor distT="45720" distB="45720" distL="114300" distR="114300" simplePos="0" relativeHeight="251662336" behindDoc="0" locked="0" layoutInCell="1" allowOverlap="1" wp14:anchorId="3846C601" wp14:editId="0E26E477">
                <wp:simplePos x="0" y="0"/>
                <wp:positionH relativeFrom="column">
                  <wp:posOffset>714375</wp:posOffset>
                </wp:positionH>
                <wp:positionV relativeFrom="paragraph">
                  <wp:posOffset>656590</wp:posOffset>
                </wp:positionV>
                <wp:extent cx="3867150" cy="1019175"/>
                <wp:effectExtent l="0" t="0" r="0" b="9525"/>
                <wp:wrapSquare wrapText="bothSides"/>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019175"/>
                        </a:xfrm>
                        <a:prstGeom prst="rect">
                          <a:avLst/>
                        </a:prstGeom>
                        <a:solidFill>
                          <a:schemeClr val="bg1">
                            <a:lumMod val="100000"/>
                            <a:lumOff val="0"/>
                            <a:alpha val="44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121" w:rsidRPr="00983B0B" w:rsidRDefault="007C1121" w:rsidP="007C1121">
                            <w:pPr>
                              <w:spacing w:line="0" w:lineRule="atLeast"/>
                              <w:jc w:val="center"/>
                              <w:rPr>
                                <w:rFonts w:ascii="微軟正黑體" w:eastAsia="微軟正黑體" w:hAnsi="微軟正黑體" w:cs="Arial Unicode MS"/>
                                <w:b/>
                                <w:sz w:val="40"/>
                                <w:szCs w:val="80"/>
                              </w:rPr>
                            </w:pPr>
                            <w:r w:rsidRPr="00983B0B">
                              <w:rPr>
                                <w:rFonts w:ascii="微軟正黑體" w:eastAsia="微軟正黑體" w:hAnsi="微軟正黑體" w:cs="Arial Unicode MS" w:hint="eastAsia"/>
                                <w:b/>
                                <w:sz w:val="40"/>
                                <w:szCs w:val="80"/>
                              </w:rPr>
                              <w:t>穿梭於書架</w:t>
                            </w:r>
                            <w:proofErr w:type="gramStart"/>
                            <w:r w:rsidRPr="00983B0B">
                              <w:rPr>
                                <w:rFonts w:ascii="微軟正黑體" w:eastAsia="微軟正黑體" w:hAnsi="微軟正黑體" w:cs="Arial Unicode MS" w:hint="eastAsia"/>
                                <w:b/>
                                <w:sz w:val="40"/>
                                <w:szCs w:val="80"/>
                              </w:rPr>
                              <w:t>之間，</w:t>
                            </w:r>
                            <w:proofErr w:type="gramEnd"/>
                            <w:r w:rsidRPr="00983B0B">
                              <w:rPr>
                                <w:rFonts w:ascii="微軟正黑體" w:eastAsia="微軟正黑體" w:hAnsi="微軟正黑體" w:cs="Arial Unicode MS" w:hint="eastAsia"/>
                                <w:b/>
                                <w:sz w:val="40"/>
                                <w:szCs w:val="80"/>
                              </w:rPr>
                              <w:t>呼吸知識的氧氣，以最優雅的姿態來讀你讀我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46C601" id="_x0000_t202" coordsize="21600,21600" o:spt="202" path="m,l,21600r21600,l21600,xe">
                <v:stroke joinstyle="miter"/>
                <v:path gradientshapeok="t" o:connecttype="rect"/>
              </v:shapetype>
              <v:shape id="文字方塊 3" o:spid="_x0000_s1026" type="#_x0000_t202" style="position:absolute;left:0;text-align:left;margin-left:56.25pt;margin-top:51.7pt;width:304.5pt;height:8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" fillcolor="white [3212]" stroked="f">
                <v:fill opacity="28784f"/>
                <v:textbox>
                  <w:txbxContent>
                    <w:p w:rsidR="007C1121" w:rsidRPr="00983B0B" w:rsidRDefault="007C1121" w:rsidP="007C1121">
                      <w:pPr>
                        <w:spacing w:line="0" w:lineRule="atLeast"/>
                        <w:jc w:val="center"/>
                        <w:rPr>
                          <w:rFonts w:ascii="微軟正黑體" w:eastAsia="微軟正黑體" w:hAnsi="微軟正黑體" w:cs="Arial Unicode MS"/>
                          <w:b/>
                          <w:sz w:val="40"/>
                          <w:szCs w:val="80"/>
                        </w:rPr>
                      </w:pPr>
                      <w:r w:rsidRPr="00983B0B">
                        <w:rPr>
                          <w:rFonts w:ascii="微軟正黑體" w:eastAsia="微軟正黑體" w:hAnsi="微軟正黑體" w:cs="Arial Unicode MS" w:hint="eastAsia"/>
                          <w:b/>
                          <w:sz w:val="40"/>
                          <w:szCs w:val="80"/>
                        </w:rPr>
                        <w:t>穿梭於書架</w:t>
                      </w:r>
                      <w:proofErr w:type="gramStart"/>
                      <w:r w:rsidRPr="00983B0B">
                        <w:rPr>
                          <w:rFonts w:ascii="微軟正黑體" w:eastAsia="微軟正黑體" w:hAnsi="微軟正黑體" w:cs="Arial Unicode MS" w:hint="eastAsia"/>
                          <w:b/>
                          <w:sz w:val="40"/>
                          <w:szCs w:val="80"/>
                        </w:rPr>
                        <w:t>之間，</w:t>
                      </w:r>
                      <w:proofErr w:type="gramEnd"/>
                      <w:r w:rsidRPr="00983B0B">
                        <w:rPr>
                          <w:rFonts w:ascii="微軟正黑體" w:eastAsia="微軟正黑體" w:hAnsi="微軟正黑體" w:cs="Arial Unicode MS" w:hint="eastAsia"/>
                          <w:b/>
                          <w:sz w:val="40"/>
                          <w:szCs w:val="80"/>
                        </w:rPr>
                        <w:t>呼吸知識的氧氣，以最優雅的姿態來讀你讀我</w:t>
                      </w:r>
                    </w:p>
                  </w:txbxContent>
                </v:textbox>
                <w10:wrap type="square"/>
              </v:shape>
            </w:pict>
          </mc:Fallback>
        </mc:AlternateContent>
      </w:r>
      <w:r>
        <w:rPr>
          <w:noProof/>
        </w:rPr>
        <w:drawing>
          <wp:anchor distT="0" distB="0" distL="114300" distR="114300" simplePos="0" relativeHeight="251661312" behindDoc="1" locked="0" layoutInCell="1" allowOverlap="1" wp14:anchorId="7E3E9D8D" wp14:editId="432F1DB0">
            <wp:simplePos x="0" y="0"/>
            <wp:positionH relativeFrom="margin">
              <wp:align>right</wp:align>
            </wp:positionH>
            <wp:positionV relativeFrom="paragraph">
              <wp:posOffset>95250</wp:posOffset>
            </wp:positionV>
            <wp:extent cx="5273675" cy="1685925"/>
            <wp:effectExtent l="0" t="0" r="3175" b="9525"/>
            <wp:wrapTight wrapText="bothSides">
              <wp:wrapPolygon edited="0">
                <wp:start x="0" y="0"/>
                <wp:lineTo x="0" y="21478"/>
                <wp:lineTo x="21535" y="21478"/>
                <wp:lineTo x="21535"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B0A" w:rsidRPr="0058047D">
        <w:rPr>
          <w:rFonts w:ascii="標楷體" w:eastAsia="標楷體" w:hAnsi="標楷體" w:hint="eastAsia"/>
          <w:b/>
          <w:sz w:val="32"/>
          <w:szCs w:val="32"/>
        </w:rPr>
        <w:t>國立公共資訊圖書館「2018世界書香日」活動</w:t>
      </w:r>
    </w:p>
    <w:p w:rsidR="00DD1B0A" w:rsidRPr="0058047D" w:rsidRDefault="00DD1B0A" w:rsidP="00DD1B0A">
      <w:pPr>
        <w:snapToGrid w:val="0"/>
        <w:spacing w:beforeLines="50" w:before="180" w:afterLines="50" w:after="180" w:line="360" w:lineRule="auto"/>
        <w:jc w:val="center"/>
        <w:rPr>
          <w:rFonts w:ascii="標楷體" w:eastAsia="標楷體" w:hAnsi="標楷體"/>
          <w:b/>
          <w:sz w:val="32"/>
          <w:szCs w:val="32"/>
        </w:rPr>
      </w:pPr>
      <w:r w:rsidRPr="0058047D">
        <w:rPr>
          <w:rFonts w:ascii="標楷體" w:eastAsia="標楷體" w:hAnsi="標楷體" w:hint="eastAsia"/>
          <w:b/>
          <w:sz w:val="32"/>
          <w:szCs w:val="32"/>
        </w:rPr>
        <w:t>「讀你，幸福的瞬間！」影片徵件簡章</w:t>
      </w:r>
    </w:p>
    <w:p w:rsidR="00DD1B0A" w:rsidRPr="00820751" w:rsidRDefault="00DD1B0A" w:rsidP="006258C2">
      <w:pPr>
        <w:numPr>
          <w:ilvl w:val="0"/>
          <w:numId w:val="1"/>
        </w:numPr>
        <w:snapToGrid w:val="0"/>
        <w:spacing w:beforeLines="100" w:before="360" w:line="360" w:lineRule="auto"/>
        <w:rPr>
          <w:rFonts w:ascii="標楷體" w:eastAsia="標楷體" w:hAnsi="標楷體"/>
          <w:b/>
          <w:sz w:val="28"/>
          <w:szCs w:val="28"/>
        </w:rPr>
      </w:pPr>
      <w:r w:rsidRPr="00820751">
        <w:rPr>
          <w:rFonts w:ascii="標楷體" w:eastAsia="標楷體" w:hAnsi="標楷體" w:hint="eastAsia"/>
          <w:b/>
          <w:sz w:val="28"/>
          <w:szCs w:val="28"/>
        </w:rPr>
        <w:t>活動簡介</w:t>
      </w:r>
    </w:p>
    <w:p w:rsidR="00DD1B0A" w:rsidRPr="002C28BB" w:rsidRDefault="00DD1B0A" w:rsidP="006258C2">
      <w:pPr>
        <w:pStyle w:val="word12px"/>
        <w:spacing w:before="0" w:beforeAutospacing="0" w:after="0" w:afterAutospacing="0" w:line="500" w:lineRule="exact"/>
        <w:ind w:firstLine="482"/>
        <w:rPr>
          <w:rStyle w:val="title13px1"/>
          <w:rFonts w:ascii="標楷體" w:eastAsia="標楷體" w:hAnsi="標楷體"/>
          <w:b w:val="0"/>
          <w:color w:val="000000"/>
          <w:sz w:val="28"/>
          <w:szCs w:val="28"/>
        </w:rPr>
      </w:pPr>
      <w:r w:rsidRPr="002C28BB">
        <w:rPr>
          <w:rStyle w:val="title13px1"/>
          <w:rFonts w:ascii="標楷體" w:eastAsia="標楷體" w:hAnsi="標楷體" w:hint="eastAsia"/>
          <w:b w:val="0"/>
          <w:color w:val="000000"/>
          <w:sz w:val="28"/>
          <w:szCs w:val="28"/>
        </w:rPr>
        <w:t>世界書香日以「讀你，幸福的瞬間！」為影片主題，</w:t>
      </w:r>
      <w:r w:rsidR="00F166E7" w:rsidRPr="002C28BB">
        <w:rPr>
          <w:rStyle w:val="title13px1"/>
          <w:rFonts w:ascii="標楷體" w:eastAsia="標楷體" w:hAnsi="標楷體" w:hint="eastAsia"/>
          <w:b w:val="0"/>
          <w:color w:val="000000"/>
          <w:sz w:val="28"/>
          <w:szCs w:val="28"/>
        </w:rPr>
        <w:t>徵求創意浪漫的書香告白影片，即日起上傳告白，入選作品就能夠在國立公共資訊圖書館戶外LED牆</w:t>
      </w:r>
      <w:r w:rsidR="007C1121">
        <w:rPr>
          <w:rStyle w:val="title13px1"/>
          <w:rFonts w:ascii="標楷體" w:eastAsia="標楷體" w:hAnsi="標楷體" w:hint="eastAsia"/>
          <w:b w:val="0"/>
          <w:color w:val="000000"/>
          <w:sz w:val="28"/>
          <w:szCs w:val="28"/>
        </w:rPr>
        <w:t>等多元平台</w:t>
      </w:r>
      <w:r w:rsidR="00F166E7" w:rsidRPr="002C28BB">
        <w:rPr>
          <w:rStyle w:val="title13px1"/>
          <w:rFonts w:ascii="標楷體" w:eastAsia="標楷體" w:hAnsi="標楷體" w:hint="eastAsia"/>
          <w:b w:val="0"/>
          <w:color w:val="000000"/>
          <w:sz w:val="28"/>
          <w:szCs w:val="28"/>
        </w:rPr>
        <w:t>公開播放，讓愛傳出去。</w:t>
      </w:r>
      <w:r w:rsidRPr="002C28BB">
        <w:rPr>
          <w:rStyle w:val="title13px1"/>
          <w:rFonts w:ascii="標楷體" w:eastAsia="標楷體" w:hAnsi="標楷體" w:hint="eastAsia"/>
          <w:b w:val="0"/>
          <w:color w:val="000000"/>
          <w:sz w:val="28"/>
          <w:szCs w:val="28"/>
        </w:rPr>
        <w:t>我們期盼讀者分享閱讀的樂趣，用心感動社會</w:t>
      </w:r>
      <w:r w:rsidR="00EB3120" w:rsidRPr="00EB3120">
        <w:rPr>
          <w:rStyle w:val="title13px1"/>
          <w:rFonts w:ascii="標楷體" w:eastAsia="標楷體" w:hAnsi="標楷體" w:hint="eastAsia"/>
          <w:b w:val="0"/>
          <w:color w:val="000000"/>
          <w:sz w:val="28"/>
          <w:szCs w:val="28"/>
        </w:rPr>
        <w:t>、</w:t>
      </w:r>
      <w:r w:rsidRPr="002C28BB">
        <w:rPr>
          <w:rStyle w:val="title13px1"/>
          <w:rFonts w:ascii="標楷體" w:eastAsia="標楷體" w:hAnsi="標楷體" w:hint="eastAsia"/>
          <w:b w:val="0"/>
          <w:color w:val="000000"/>
          <w:sz w:val="28"/>
          <w:szCs w:val="28"/>
        </w:rPr>
        <w:t>鼓勵大眾閱讀</w:t>
      </w:r>
      <w:r w:rsidR="00EB3120">
        <w:rPr>
          <w:rFonts w:ascii="標楷體" w:eastAsia="標楷體" w:hAnsi="標楷體" w:cs="Arial"/>
          <w:sz w:val="28"/>
          <w:szCs w:val="28"/>
        </w:rPr>
        <w:t>；</w:t>
      </w:r>
      <w:r w:rsidRPr="002C28BB">
        <w:rPr>
          <w:rStyle w:val="title13px1"/>
          <w:rFonts w:ascii="標楷體" w:eastAsia="標楷體" w:hAnsi="標楷體" w:hint="eastAsia"/>
          <w:b w:val="0"/>
          <w:color w:val="000000"/>
          <w:sz w:val="28"/>
          <w:szCs w:val="28"/>
        </w:rPr>
        <w:t>並拉近彼此距離</w:t>
      </w:r>
      <w:r w:rsidR="00B9073B" w:rsidRPr="002C28BB">
        <w:rPr>
          <w:rStyle w:val="title13px1"/>
          <w:rFonts w:ascii="標楷體" w:eastAsia="標楷體" w:hAnsi="標楷體" w:hint="eastAsia"/>
          <w:b w:val="0"/>
          <w:color w:val="000000"/>
          <w:sz w:val="28"/>
          <w:szCs w:val="28"/>
        </w:rPr>
        <w:t>，</w:t>
      </w:r>
      <w:r w:rsidRPr="002C28BB">
        <w:rPr>
          <w:rStyle w:val="title13px1"/>
          <w:rFonts w:ascii="標楷體" w:eastAsia="標楷體" w:hAnsi="標楷體" w:hint="eastAsia"/>
          <w:b w:val="0"/>
          <w:color w:val="000000"/>
          <w:sz w:val="28"/>
          <w:szCs w:val="28"/>
        </w:rPr>
        <w:t>跨越隔閡</w:t>
      </w:r>
      <w:r w:rsidR="00EB3120">
        <w:rPr>
          <w:rFonts w:ascii="標楷體" w:eastAsia="標楷體" w:hAnsi="標楷體" w:cs="新細明體"/>
          <w:sz w:val="28"/>
          <w:szCs w:val="28"/>
        </w:rPr>
        <w:t>。</w:t>
      </w:r>
      <w:r w:rsidRPr="002C28BB">
        <w:rPr>
          <w:rStyle w:val="title13px1"/>
          <w:rFonts w:ascii="標楷體" w:eastAsia="標楷體" w:hAnsi="標楷體" w:hint="eastAsia"/>
          <w:b w:val="0"/>
          <w:color w:val="000000"/>
          <w:sz w:val="28"/>
          <w:szCs w:val="28"/>
        </w:rPr>
        <w:t>書可以溫暖我們的心，圖書館是許多人成長過程中駐足的場所，是否</w:t>
      </w:r>
      <w:r w:rsidR="00AC35FE">
        <w:rPr>
          <w:rStyle w:val="title13px1"/>
          <w:rFonts w:ascii="標楷體" w:eastAsia="標楷體" w:hAnsi="標楷體" w:hint="eastAsia"/>
          <w:b w:val="0"/>
          <w:color w:val="000000"/>
          <w:sz w:val="28"/>
          <w:szCs w:val="28"/>
        </w:rPr>
        <w:t>也曾在這裡有過美好相遇</w:t>
      </w:r>
      <w:r w:rsidR="00AC35FE" w:rsidRPr="00EB3120">
        <w:rPr>
          <w:rStyle w:val="title13px1"/>
          <w:rFonts w:ascii="標楷體" w:eastAsia="標楷體" w:hAnsi="標楷體" w:hint="eastAsia"/>
          <w:b w:val="0"/>
          <w:color w:val="000000"/>
          <w:sz w:val="28"/>
          <w:szCs w:val="28"/>
        </w:rPr>
        <w:t>、</w:t>
      </w:r>
      <w:r w:rsidR="00AC35FE">
        <w:rPr>
          <w:rStyle w:val="title13px1"/>
          <w:rFonts w:ascii="標楷體" w:eastAsia="標楷體" w:hAnsi="標楷體" w:hint="eastAsia"/>
          <w:b w:val="0"/>
          <w:color w:val="000000"/>
          <w:sz w:val="28"/>
          <w:szCs w:val="28"/>
        </w:rPr>
        <w:t>留下珍貴</w:t>
      </w:r>
      <w:r w:rsidRPr="002C28BB">
        <w:rPr>
          <w:rStyle w:val="title13px1"/>
          <w:rFonts w:ascii="標楷體" w:eastAsia="標楷體" w:hAnsi="標楷體" w:hint="eastAsia"/>
          <w:b w:val="0"/>
          <w:color w:val="000000"/>
          <w:sz w:val="28"/>
          <w:szCs w:val="28"/>
        </w:rPr>
        <w:t>回憶</w:t>
      </w:r>
      <w:r w:rsidR="00AC35FE" w:rsidRPr="00AC35FE">
        <w:rPr>
          <w:rStyle w:val="title13px1"/>
          <w:rFonts w:ascii="標楷體" w:eastAsia="標楷體" w:hAnsi="標楷體" w:hint="eastAsia"/>
          <w:b w:val="0"/>
          <w:color w:val="000000"/>
          <w:sz w:val="28"/>
          <w:szCs w:val="28"/>
        </w:rPr>
        <w:t>？</w:t>
      </w:r>
      <w:r w:rsidRPr="002C28BB">
        <w:rPr>
          <w:rStyle w:val="title13px1"/>
          <w:rFonts w:ascii="標楷體" w:eastAsia="標楷體" w:hAnsi="標楷體" w:hint="eastAsia"/>
          <w:b w:val="0"/>
          <w:color w:val="000000"/>
          <w:sz w:val="28"/>
          <w:szCs w:val="28"/>
        </w:rPr>
        <w:t>今年我們</w:t>
      </w:r>
      <w:r w:rsidR="00904CF9">
        <w:rPr>
          <w:rStyle w:val="title13px1"/>
          <w:rFonts w:ascii="標楷體" w:eastAsia="標楷體" w:hAnsi="標楷體" w:hint="eastAsia"/>
          <w:b w:val="0"/>
          <w:color w:val="000000"/>
          <w:sz w:val="28"/>
          <w:szCs w:val="28"/>
        </w:rPr>
        <w:t>將</w:t>
      </w:r>
      <w:r w:rsidRPr="002C28BB">
        <w:rPr>
          <w:rStyle w:val="title13px1"/>
          <w:rFonts w:ascii="標楷體" w:eastAsia="標楷體" w:hAnsi="標楷體" w:hint="eastAsia"/>
          <w:b w:val="0"/>
          <w:color w:val="000000"/>
          <w:sz w:val="28"/>
          <w:szCs w:val="28"/>
        </w:rPr>
        <w:t>邀請民眾一起探索或回憶圖書館讓人感受幸福的人、事、地、物、景，用影像記錄真情告白</w:t>
      </w:r>
      <w:r w:rsidR="00904CF9">
        <w:rPr>
          <w:rFonts w:ascii="標楷體" w:eastAsia="標楷體" w:hAnsi="標楷體" w:cs="Arial"/>
          <w:sz w:val="28"/>
          <w:szCs w:val="28"/>
        </w:rPr>
        <w:t>；</w:t>
      </w:r>
      <w:r w:rsidRPr="002C28BB">
        <w:rPr>
          <w:rStyle w:val="title13px1"/>
          <w:rFonts w:ascii="標楷體" w:eastAsia="標楷體" w:hAnsi="標楷體" w:hint="eastAsia"/>
          <w:b w:val="0"/>
          <w:color w:val="000000"/>
          <w:sz w:val="28"/>
          <w:szCs w:val="28"/>
        </w:rPr>
        <w:t>或是因為有好書為媒介，而譜出的幸福故事</w:t>
      </w:r>
      <w:r w:rsidR="00904CF9">
        <w:rPr>
          <w:rStyle w:val="title13px1"/>
          <w:rFonts w:ascii="標楷體" w:eastAsia="標楷體" w:hAnsi="標楷體" w:hint="eastAsia"/>
          <w:b w:val="0"/>
          <w:color w:val="000000"/>
          <w:sz w:val="28"/>
          <w:szCs w:val="28"/>
        </w:rPr>
        <w:t>。</w:t>
      </w:r>
      <w:r w:rsidRPr="002C28BB">
        <w:rPr>
          <w:rStyle w:val="title13px1"/>
          <w:rFonts w:ascii="標楷體" w:eastAsia="標楷體" w:hAnsi="標楷體" w:hint="eastAsia"/>
          <w:b w:val="0"/>
          <w:color w:val="000000"/>
          <w:sz w:val="28"/>
          <w:szCs w:val="28"/>
        </w:rPr>
        <w:t>讓大眾體驗圖書館營造的幸福氛圍，並幸福分享給社會大眾</w:t>
      </w:r>
      <w:r w:rsidR="00904CF9">
        <w:rPr>
          <w:rStyle w:val="title13px1"/>
          <w:rFonts w:ascii="標楷體" w:eastAsia="標楷體" w:hAnsi="標楷體" w:hint="eastAsia"/>
          <w:b w:val="0"/>
          <w:color w:val="000000"/>
          <w:sz w:val="28"/>
          <w:szCs w:val="28"/>
        </w:rPr>
        <w:t>。</w:t>
      </w:r>
      <w:r w:rsidRPr="002C28BB">
        <w:rPr>
          <w:rStyle w:val="title13px1"/>
          <w:rFonts w:ascii="標楷體" w:eastAsia="標楷體" w:hAnsi="標楷體" w:hint="eastAsia"/>
          <w:b w:val="0"/>
          <w:color w:val="000000"/>
          <w:sz w:val="28"/>
          <w:szCs w:val="28"/>
        </w:rPr>
        <w:t>除能讓受到喜愛閱讀的人人感受到無比溫暖外，同時也讓更多的民眾建立閱讀習慣感受簡單的幸福感。</w:t>
      </w:r>
    </w:p>
    <w:p w:rsidR="00DD1B0A" w:rsidRPr="00820751" w:rsidRDefault="00DD1B0A" w:rsidP="006258C2">
      <w:pPr>
        <w:numPr>
          <w:ilvl w:val="0"/>
          <w:numId w:val="1"/>
        </w:numPr>
        <w:snapToGrid w:val="0"/>
        <w:spacing w:beforeLines="100" w:before="360" w:line="360" w:lineRule="auto"/>
        <w:rPr>
          <w:rFonts w:ascii="標楷體" w:eastAsia="標楷體" w:hAnsi="標楷體"/>
          <w:b/>
          <w:sz w:val="28"/>
          <w:szCs w:val="28"/>
        </w:rPr>
      </w:pPr>
      <w:r w:rsidRPr="00820751">
        <w:rPr>
          <w:rFonts w:ascii="標楷體" w:eastAsia="標楷體" w:hAnsi="標楷體" w:hint="eastAsia"/>
          <w:b/>
          <w:sz w:val="28"/>
          <w:szCs w:val="28"/>
        </w:rPr>
        <w:t xml:space="preserve">辦理單位 </w:t>
      </w:r>
    </w:p>
    <w:p w:rsidR="00DD1B0A" w:rsidRPr="00B91873" w:rsidRDefault="00DD1B0A" w:rsidP="00763B83">
      <w:pPr>
        <w:snapToGrid w:val="0"/>
        <w:spacing w:line="500" w:lineRule="exact"/>
        <w:ind w:leftChars="200" w:left="480"/>
        <w:rPr>
          <w:rFonts w:ascii="標楷體" w:eastAsia="標楷體" w:hAnsi="標楷體"/>
          <w:sz w:val="28"/>
          <w:szCs w:val="28"/>
        </w:rPr>
      </w:pPr>
      <w:r w:rsidRPr="00B91873">
        <w:rPr>
          <w:rFonts w:ascii="標楷體" w:eastAsia="標楷體" w:hAnsi="標楷體" w:hint="eastAsia"/>
          <w:sz w:val="28"/>
          <w:szCs w:val="28"/>
        </w:rPr>
        <w:t xml:space="preserve">一、指導單位：教育部 </w:t>
      </w:r>
    </w:p>
    <w:p w:rsidR="00DD1B0A" w:rsidRPr="00B91873" w:rsidRDefault="00DD1B0A" w:rsidP="00763B83">
      <w:pPr>
        <w:snapToGrid w:val="0"/>
        <w:spacing w:line="500" w:lineRule="exact"/>
        <w:ind w:leftChars="200" w:left="480"/>
        <w:rPr>
          <w:rFonts w:ascii="標楷體" w:eastAsia="標楷體" w:hAnsi="標楷體"/>
          <w:sz w:val="28"/>
          <w:szCs w:val="28"/>
        </w:rPr>
      </w:pPr>
      <w:r w:rsidRPr="00B91873">
        <w:rPr>
          <w:rFonts w:ascii="標楷體" w:eastAsia="標楷體" w:hAnsi="標楷體" w:hint="eastAsia"/>
          <w:sz w:val="28"/>
          <w:szCs w:val="28"/>
        </w:rPr>
        <w:t xml:space="preserve">二、主辦單位：國立公共資訊圖書館 </w:t>
      </w:r>
    </w:p>
    <w:p w:rsidR="0058047D" w:rsidRDefault="00DD1B0A" w:rsidP="00763B83">
      <w:pPr>
        <w:snapToGrid w:val="0"/>
        <w:spacing w:line="500" w:lineRule="exact"/>
        <w:ind w:leftChars="200" w:left="480"/>
        <w:rPr>
          <w:rFonts w:ascii="標楷體" w:eastAsia="標楷體" w:hAnsi="標楷體"/>
          <w:sz w:val="28"/>
          <w:szCs w:val="28"/>
        </w:rPr>
      </w:pPr>
      <w:r w:rsidRPr="00B91873">
        <w:rPr>
          <w:rFonts w:ascii="標楷體" w:eastAsia="標楷體" w:hAnsi="標楷體" w:hint="eastAsia"/>
          <w:sz w:val="28"/>
          <w:szCs w:val="28"/>
        </w:rPr>
        <w:t>三、承辦單位：社團法人台灣公益CEO協會</w:t>
      </w:r>
    </w:p>
    <w:p w:rsidR="003861E5" w:rsidRDefault="003861E5" w:rsidP="003861E5">
      <w:pPr>
        <w:snapToGrid w:val="0"/>
        <w:spacing w:line="500" w:lineRule="exact"/>
        <w:rPr>
          <w:rFonts w:ascii="標楷體" w:eastAsia="標楷體" w:hAnsi="標楷體"/>
          <w:sz w:val="28"/>
          <w:szCs w:val="28"/>
        </w:rPr>
      </w:pPr>
    </w:p>
    <w:p w:rsidR="00DD1B0A" w:rsidRPr="00820751" w:rsidRDefault="00DD1B0A" w:rsidP="00F03474">
      <w:pPr>
        <w:numPr>
          <w:ilvl w:val="0"/>
          <w:numId w:val="1"/>
        </w:numPr>
        <w:snapToGrid w:val="0"/>
        <w:spacing w:line="360" w:lineRule="auto"/>
        <w:rPr>
          <w:rFonts w:ascii="標楷體" w:eastAsia="標楷體" w:hAnsi="標楷體"/>
          <w:b/>
          <w:sz w:val="28"/>
          <w:szCs w:val="28"/>
        </w:rPr>
      </w:pPr>
      <w:r w:rsidRPr="00820751">
        <w:rPr>
          <w:rFonts w:ascii="標楷體" w:eastAsia="標楷體" w:hAnsi="標楷體" w:hint="eastAsia"/>
          <w:b/>
          <w:sz w:val="28"/>
          <w:szCs w:val="28"/>
        </w:rPr>
        <w:t xml:space="preserve">活動辦法 </w:t>
      </w:r>
    </w:p>
    <w:p w:rsidR="00DD1B0A" w:rsidRPr="00B91873" w:rsidRDefault="00DD1B0A" w:rsidP="00F03474">
      <w:pPr>
        <w:spacing w:line="480" w:lineRule="exact"/>
        <w:ind w:leftChars="200" w:left="1041" w:hangingChars="200" w:hanging="561"/>
        <w:rPr>
          <w:rFonts w:ascii="標楷體" w:eastAsia="標楷體" w:hAnsi="標楷體"/>
          <w:sz w:val="28"/>
          <w:szCs w:val="28"/>
        </w:rPr>
      </w:pPr>
      <w:r w:rsidRPr="00820751">
        <w:rPr>
          <w:rFonts w:ascii="標楷體" w:eastAsia="標楷體" w:hAnsi="標楷體" w:hint="eastAsia"/>
          <w:b/>
          <w:sz w:val="28"/>
          <w:szCs w:val="28"/>
        </w:rPr>
        <w:t>一、影片內容：</w:t>
      </w:r>
      <w:r w:rsidRPr="00B91873">
        <w:rPr>
          <w:rFonts w:ascii="標楷體" w:eastAsia="標楷體" w:hAnsi="標楷體" w:hint="eastAsia"/>
          <w:sz w:val="28"/>
          <w:szCs w:val="28"/>
        </w:rPr>
        <w:t>以「圖書館」為場景的創作短片徵選的主軸，並以副標「讀你，幸福的瞬間！」，幸福故事可包含：情人故事、交友故事、婚姻故事、親子故事、師生故事等。</w:t>
      </w:r>
    </w:p>
    <w:p w:rsidR="00DD1B0A" w:rsidRPr="00B91873" w:rsidRDefault="00DD1B0A" w:rsidP="00B25B55">
      <w:pPr>
        <w:snapToGrid w:val="0"/>
        <w:spacing w:beforeLines="30" w:before="108" w:line="480" w:lineRule="exact"/>
        <w:ind w:leftChars="200" w:left="1041" w:hangingChars="200" w:hanging="561"/>
        <w:rPr>
          <w:rFonts w:ascii="標楷體" w:eastAsia="標楷體" w:hAnsi="標楷體"/>
          <w:sz w:val="28"/>
          <w:szCs w:val="28"/>
        </w:rPr>
      </w:pPr>
      <w:r w:rsidRPr="00820751">
        <w:rPr>
          <w:rFonts w:ascii="標楷體" w:eastAsia="標楷體" w:hAnsi="標楷體" w:hint="eastAsia"/>
          <w:b/>
          <w:sz w:val="28"/>
          <w:szCs w:val="28"/>
        </w:rPr>
        <w:t>二、徵件期間：</w:t>
      </w:r>
      <w:r w:rsidRPr="00B91873">
        <w:rPr>
          <w:rFonts w:ascii="標楷體" w:eastAsia="標楷體" w:hAnsi="標楷體" w:hint="eastAsia"/>
          <w:sz w:val="28"/>
          <w:szCs w:val="28"/>
        </w:rPr>
        <w:t>即日起至107年4月</w:t>
      </w:r>
      <w:r w:rsidR="003737C5">
        <w:rPr>
          <w:rFonts w:ascii="標楷體" w:eastAsia="標楷體" w:hAnsi="標楷體" w:hint="eastAsia"/>
          <w:sz w:val="28"/>
          <w:szCs w:val="28"/>
        </w:rPr>
        <w:t>12</w:t>
      </w:r>
      <w:r w:rsidRPr="00B91873">
        <w:rPr>
          <w:rFonts w:ascii="標楷體" w:eastAsia="標楷體" w:hAnsi="標楷體" w:hint="eastAsia"/>
          <w:sz w:val="28"/>
          <w:szCs w:val="28"/>
        </w:rPr>
        <w:t>日</w:t>
      </w:r>
      <w:r w:rsidR="00980AFE">
        <w:rPr>
          <w:rFonts w:ascii="標楷體" w:eastAsia="標楷體" w:hAnsi="標楷體" w:hint="eastAsia"/>
          <w:sz w:val="28"/>
          <w:szCs w:val="28"/>
        </w:rPr>
        <w:t>(四)</w:t>
      </w:r>
      <w:r w:rsidRPr="00B91873">
        <w:rPr>
          <w:rFonts w:ascii="標楷體" w:eastAsia="標楷體" w:hAnsi="標楷體" w:hint="eastAsia"/>
          <w:sz w:val="28"/>
          <w:szCs w:val="28"/>
        </w:rPr>
        <w:t xml:space="preserve">24：00止。 </w:t>
      </w:r>
    </w:p>
    <w:p w:rsidR="00DD1B0A" w:rsidRPr="00B91873" w:rsidRDefault="00DD1B0A" w:rsidP="00B25B55">
      <w:pPr>
        <w:snapToGrid w:val="0"/>
        <w:spacing w:afterLines="30" w:after="108" w:line="480" w:lineRule="exact"/>
        <w:ind w:leftChars="200" w:left="1041" w:hangingChars="200" w:hanging="561"/>
        <w:rPr>
          <w:rFonts w:ascii="標楷體" w:eastAsia="標楷體" w:hAnsi="標楷體"/>
          <w:sz w:val="28"/>
          <w:szCs w:val="28"/>
        </w:rPr>
      </w:pPr>
      <w:r w:rsidRPr="00820751">
        <w:rPr>
          <w:rFonts w:ascii="標楷體" w:eastAsia="標楷體" w:hAnsi="標楷體" w:hint="eastAsia"/>
          <w:b/>
          <w:sz w:val="28"/>
          <w:szCs w:val="28"/>
        </w:rPr>
        <w:t>三、創作主題：</w:t>
      </w:r>
      <w:r w:rsidRPr="00B91873">
        <w:rPr>
          <w:rFonts w:ascii="標楷體" w:eastAsia="標楷體" w:hAnsi="標楷體" w:hint="eastAsia"/>
          <w:sz w:val="28"/>
          <w:szCs w:val="28"/>
        </w:rPr>
        <w:t>以「讀你，幸福的瞬間！」</w:t>
      </w:r>
      <w:r w:rsidR="002B2760">
        <w:rPr>
          <w:rFonts w:ascii="標楷體" w:eastAsia="標楷體" w:hAnsi="標楷體" w:hint="eastAsia"/>
          <w:sz w:val="28"/>
          <w:szCs w:val="28"/>
        </w:rPr>
        <w:t>為主題，影片題目自訂，自行發揮想像力，</w:t>
      </w:r>
      <w:r w:rsidR="002B2760" w:rsidRPr="00B91873">
        <w:rPr>
          <w:rFonts w:ascii="標楷體" w:eastAsia="標楷體" w:hAnsi="標楷體" w:hint="eastAsia"/>
          <w:sz w:val="28"/>
          <w:szCs w:val="28"/>
        </w:rPr>
        <w:t>以各地圖書館為場景，</w:t>
      </w:r>
      <w:r w:rsidR="002B2760">
        <w:rPr>
          <w:rFonts w:ascii="標楷體" w:eastAsia="標楷體" w:hAnsi="標楷體" w:hint="eastAsia"/>
          <w:sz w:val="28"/>
          <w:szCs w:val="28"/>
        </w:rPr>
        <w:t>運用具有創意的行銷手法，</w:t>
      </w:r>
      <w:r w:rsidRPr="00B91873">
        <w:rPr>
          <w:rFonts w:ascii="標楷體" w:eastAsia="標楷體" w:hAnsi="標楷體" w:hint="eastAsia"/>
          <w:sz w:val="28"/>
          <w:szCs w:val="28"/>
        </w:rPr>
        <w:t>傳達圖書館空間所發生的幸福故事或幸福告白。影片可為劇情片、紀錄片、動畫片等，拍攝手法形式不拘。</w:t>
      </w:r>
    </w:p>
    <w:p w:rsidR="00DD1B0A" w:rsidRPr="00B91873" w:rsidRDefault="00DD1B0A" w:rsidP="00F03474">
      <w:pPr>
        <w:snapToGrid w:val="0"/>
        <w:spacing w:line="480" w:lineRule="exact"/>
        <w:ind w:leftChars="200" w:left="1041" w:hangingChars="200" w:hanging="561"/>
        <w:rPr>
          <w:rFonts w:ascii="標楷體" w:eastAsia="標楷體" w:hAnsi="標楷體"/>
          <w:sz w:val="28"/>
          <w:szCs w:val="28"/>
        </w:rPr>
      </w:pPr>
      <w:r w:rsidRPr="00820751">
        <w:rPr>
          <w:rFonts w:ascii="標楷體" w:eastAsia="標楷體" w:hAnsi="標楷體" w:hint="eastAsia"/>
          <w:b/>
          <w:sz w:val="28"/>
          <w:szCs w:val="28"/>
        </w:rPr>
        <w:t>四、參加對象：</w:t>
      </w:r>
      <w:r w:rsidRPr="00B91873">
        <w:rPr>
          <w:rFonts w:ascii="標楷體" w:eastAsia="標楷體" w:hAnsi="標楷體" w:hint="eastAsia"/>
          <w:sz w:val="28"/>
          <w:szCs w:val="28"/>
        </w:rPr>
        <w:t>社會大眾均可參與。</w:t>
      </w:r>
    </w:p>
    <w:p w:rsidR="00DD1B0A" w:rsidRPr="00B91873" w:rsidRDefault="00DD1B0A" w:rsidP="00F03474">
      <w:pPr>
        <w:snapToGrid w:val="0"/>
        <w:spacing w:line="480" w:lineRule="exact"/>
        <w:ind w:leftChars="200" w:left="1041" w:hangingChars="200" w:hanging="561"/>
        <w:rPr>
          <w:rFonts w:ascii="標楷體" w:eastAsia="標楷體" w:hAnsi="標楷體"/>
          <w:sz w:val="28"/>
          <w:szCs w:val="28"/>
        </w:rPr>
      </w:pPr>
      <w:r w:rsidRPr="00820751">
        <w:rPr>
          <w:rFonts w:ascii="標楷體" w:eastAsia="標楷體" w:hAnsi="標楷體" w:hint="eastAsia"/>
          <w:b/>
          <w:sz w:val="28"/>
          <w:szCs w:val="28"/>
        </w:rPr>
        <w:t>五、作品規格：</w:t>
      </w:r>
      <w:r w:rsidRPr="00B91873">
        <w:rPr>
          <w:rFonts w:ascii="標楷體" w:eastAsia="標楷體" w:hAnsi="標楷體" w:hint="eastAsia"/>
          <w:sz w:val="28"/>
          <w:szCs w:val="28"/>
        </w:rPr>
        <w:t>(1) 影像長度以90秒為限。(2)不限題材、媒材、內容與素材。(4)運用視覺語言，製作詮釋以「讀你，幸福的瞬間！」為主題的形象影片。（5）參賽作品不得為其他徵件比賽之</w:t>
      </w:r>
      <w:r w:rsidR="002B387A">
        <w:rPr>
          <w:rFonts w:ascii="標楷體" w:eastAsia="標楷體" w:hAnsi="標楷體" w:hint="eastAsia"/>
          <w:sz w:val="28"/>
          <w:szCs w:val="28"/>
        </w:rPr>
        <w:t>未公開</w:t>
      </w:r>
      <w:r w:rsidRPr="00B91873">
        <w:rPr>
          <w:rFonts w:ascii="標楷體" w:eastAsia="標楷體" w:hAnsi="標楷體" w:hint="eastAsia"/>
          <w:sz w:val="28"/>
          <w:szCs w:val="28"/>
        </w:rPr>
        <w:t>作品。</w:t>
      </w:r>
    </w:p>
    <w:p w:rsidR="00DD1B0A" w:rsidRPr="00820751" w:rsidRDefault="003861E5" w:rsidP="00F03474">
      <w:pPr>
        <w:snapToGrid w:val="0"/>
        <w:spacing w:line="480" w:lineRule="exact"/>
        <w:ind w:leftChars="200" w:left="1041" w:hangingChars="200" w:hanging="561"/>
        <w:rPr>
          <w:rFonts w:ascii="標楷體" w:eastAsia="標楷體" w:hAnsi="標楷體"/>
          <w:b/>
          <w:sz w:val="28"/>
          <w:szCs w:val="28"/>
        </w:rPr>
      </w:pPr>
      <w:r>
        <w:rPr>
          <w:rFonts w:ascii="標楷體" w:eastAsia="標楷體" w:hAnsi="標楷體" w:hint="eastAsia"/>
          <w:b/>
          <w:sz w:val="28"/>
          <w:szCs w:val="28"/>
        </w:rPr>
        <w:t>六</w:t>
      </w:r>
      <w:r w:rsidR="00DD1B0A" w:rsidRPr="00820751">
        <w:rPr>
          <w:rFonts w:ascii="標楷體" w:eastAsia="標楷體" w:hAnsi="標楷體" w:hint="eastAsia"/>
          <w:b/>
          <w:sz w:val="28"/>
          <w:szCs w:val="28"/>
        </w:rPr>
        <w:t>、報名方式：</w:t>
      </w:r>
    </w:p>
    <w:p w:rsidR="00990BFD" w:rsidRPr="00980AFE" w:rsidRDefault="00990BFD" w:rsidP="00990BFD">
      <w:pPr>
        <w:snapToGrid w:val="0"/>
        <w:spacing w:line="480" w:lineRule="exact"/>
        <w:ind w:leftChars="400" w:left="1240" w:hangingChars="100" w:hanging="280"/>
        <w:rPr>
          <w:rFonts w:ascii="標楷體" w:eastAsia="標楷體" w:hAnsi="標楷體"/>
          <w:b/>
          <w:sz w:val="28"/>
          <w:szCs w:val="28"/>
        </w:rPr>
      </w:pPr>
      <w:r w:rsidRPr="00B91873">
        <w:rPr>
          <w:rFonts w:ascii="標楷體" w:eastAsia="標楷體" w:hAnsi="標楷體" w:hint="eastAsia"/>
          <w:sz w:val="28"/>
          <w:szCs w:val="28"/>
        </w:rPr>
        <w:t>1</w:t>
      </w:r>
      <w:r>
        <w:rPr>
          <w:rFonts w:ascii="標楷體" w:eastAsia="標楷體" w:hAnsi="標楷體"/>
          <w:sz w:val="28"/>
          <w:szCs w:val="28"/>
        </w:rPr>
        <w:t>.</w:t>
      </w:r>
      <w:r w:rsidRPr="00B91873">
        <w:rPr>
          <w:rFonts w:ascii="標楷體" w:eastAsia="標楷體" w:hAnsi="標楷體" w:hint="eastAsia"/>
          <w:sz w:val="28"/>
          <w:szCs w:val="28"/>
        </w:rPr>
        <w:t>報名</w:t>
      </w:r>
      <w:r>
        <w:rPr>
          <w:rFonts w:ascii="標楷體" w:eastAsia="標楷體" w:hAnsi="標楷體" w:hint="eastAsia"/>
          <w:sz w:val="28"/>
          <w:szCs w:val="28"/>
        </w:rPr>
        <w:t>須填寫</w:t>
      </w:r>
      <w:r w:rsidRPr="00B91873">
        <w:rPr>
          <w:rFonts w:ascii="標楷體" w:eastAsia="標楷體" w:hAnsi="標楷體" w:hint="eastAsia"/>
          <w:sz w:val="28"/>
          <w:szCs w:val="28"/>
        </w:rPr>
        <w:t>線上填寫表單，報名連結：</w:t>
      </w:r>
      <w:hyperlink r:id="rId8" w:history="1">
        <w:r w:rsidRPr="00734635">
          <w:rPr>
            <w:rStyle w:val="a7"/>
            <w:rFonts w:ascii="標楷體" w:eastAsia="標楷體" w:hAnsi="標楷體"/>
            <w:sz w:val="28"/>
            <w:szCs w:val="28"/>
          </w:rPr>
          <w:t>https://goo.gl/E3PMw3</w:t>
        </w:r>
      </w:hyperlink>
      <w:r>
        <w:rPr>
          <w:rFonts w:ascii="標楷體" w:eastAsia="標楷體" w:hAnsi="標楷體" w:hint="eastAsia"/>
          <w:sz w:val="28"/>
          <w:szCs w:val="28"/>
        </w:rPr>
        <w:t>，並</w:t>
      </w:r>
      <w:r w:rsidRPr="00B91873">
        <w:rPr>
          <w:rFonts w:ascii="標楷體" w:eastAsia="標楷體" w:hAnsi="標楷體" w:hint="eastAsia"/>
          <w:sz w:val="28"/>
          <w:szCs w:val="28"/>
        </w:rPr>
        <w:t>將</w:t>
      </w:r>
      <w:r w:rsidRPr="00E63AAA">
        <w:rPr>
          <w:rFonts w:ascii="標楷體" w:eastAsia="標楷體" w:hAnsi="標楷體" w:hint="eastAsia"/>
          <w:b/>
          <w:sz w:val="28"/>
          <w:szCs w:val="28"/>
        </w:rPr>
        <w:t>報名表(附件一)與授權同意書(附件二)</w:t>
      </w:r>
      <w:r w:rsidRPr="003673AC">
        <w:rPr>
          <w:rFonts w:ascii="標楷體" w:eastAsia="標楷體" w:hAnsi="標楷體" w:hint="eastAsia"/>
          <w:b/>
          <w:sz w:val="28"/>
          <w:szCs w:val="28"/>
        </w:rPr>
        <w:t>用印後，於4/12前(郵戳為憑)寄送至：</w:t>
      </w:r>
      <w:r w:rsidRPr="00980AFE">
        <w:rPr>
          <w:rFonts w:ascii="標楷體" w:eastAsia="標楷體" w:hAnsi="標楷體" w:hint="eastAsia"/>
          <w:b/>
          <w:sz w:val="28"/>
          <w:szCs w:val="28"/>
        </w:rPr>
        <w:t>402</w:t>
      </w:r>
      <w:proofErr w:type="gramStart"/>
      <w:r w:rsidRPr="00980AFE">
        <w:rPr>
          <w:rFonts w:ascii="標楷體" w:eastAsia="標楷體" w:hAnsi="標楷體" w:hint="eastAsia"/>
          <w:b/>
          <w:sz w:val="28"/>
          <w:szCs w:val="28"/>
        </w:rPr>
        <w:t>臺</w:t>
      </w:r>
      <w:proofErr w:type="gramEnd"/>
      <w:r w:rsidRPr="00980AFE">
        <w:rPr>
          <w:rFonts w:ascii="標楷體" w:eastAsia="標楷體" w:hAnsi="標楷體" w:hint="eastAsia"/>
          <w:b/>
          <w:sz w:val="28"/>
          <w:szCs w:val="28"/>
        </w:rPr>
        <w:t>中市南區五權南路100號 國立公共資訊圖書館 輔導推廣科 吳小姐收。信封上面請註明「2018世界書香日-影片徵件」</w:t>
      </w:r>
    </w:p>
    <w:p w:rsidR="00990BFD" w:rsidRDefault="00990BFD" w:rsidP="00990BFD">
      <w:pPr>
        <w:snapToGrid w:val="0"/>
        <w:spacing w:line="480" w:lineRule="exact"/>
        <w:ind w:leftChars="400" w:left="1240" w:hangingChars="100" w:hanging="280"/>
        <w:rPr>
          <w:rFonts w:ascii="標楷體" w:eastAsia="標楷體" w:hAnsi="標楷體"/>
          <w:sz w:val="28"/>
          <w:szCs w:val="28"/>
        </w:rPr>
      </w:pPr>
      <w:r w:rsidRPr="00B91873">
        <w:rPr>
          <w:rFonts w:ascii="標楷體" w:eastAsia="標楷體" w:hAnsi="標楷體" w:hint="eastAsia"/>
          <w:sz w:val="28"/>
          <w:szCs w:val="28"/>
        </w:rPr>
        <w:t>2</w:t>
      </w:r>
      <w:r>
        <w:rPr>
          <w:rFonts w:ascii="標楷體" w:eastAsia="標楷體" w:hAnsi="標楷體"/>
          <w:sz w:val="28"/>
          <w:szCs w:val="28"/>
        </w:rPr>
        <w:t>.</w:t>
      </w:r>
      <w:r w:rsidRPr="00B91873">
        <w:rPr>
          <w:rFonts w:ascii="標楷體" w:eastAsia="標楷體" w:hAnsi="標楷體" w:hint="eastAsia"/>
          <w:sz w:val="28"/>
          <w:szCs w:val="28"/>
        </w:rPr>
        <w:t>請將製作影片</w:t>
      </w:r>
      <w:r w:rsidRPr="00B91873">
        <w:rPr>
          <w:rFonts w:ascii="標楷體" w:eastAsia="標楷體" w:hAnsi="標楷體"/>
          <w:sz w:val="28"/>
          <w:szCs w:val="28"/>
        </w:rPr>
        <w:t>YOUTUBE</w:t>
      </w:r>
      <w:r w:rsidRPr="00B91873">
        <w:rPr>
          <w:rFonts w:ascii="標楷體" w:eastAsia="標楷體" w:hAnsi="標楷體" w:hint="eastAsia"/>
          <w:sz w:val="28"/>
          <w:szCs w:val="28"/>
        </w:rPr>
        <w:t>填入報名連結表單內，逾時未上傳成功者不列入比賽。</w:t>
      </w:r>
    </w:p>
    <w:p w:rsidR="00DD1B0A" w:rsidRPr="00820751" w:rsidRDefault="00DD1B0A" w:rsidP="00FC684D">
      <w:pPr>
        <w:snapToGrid w:val="0"/>
        <w:spacing w:line="500" w:lineRule="exact"/>
        <w:ind w:leftChars="200" w:left="1041" w:hangingChars="200" w:hanging="561"/>
        <w:rPr>
          <w:rFonts w:ascii="標楷體" w:eastAsia="標楷體" w:hAnsi="標楷體"/>
          <w:b/>
          <w:sz w:val="28"/>
          <w:szCs w:val="28"/>
        </w:rPr>
      </w:pPr>
      <w:r w:rsidRPr="00820751">
        <w:rPr>
          <w:rFonts w:ascii="標楷體" w:eastAsia="標楷體" w:hAnsi="標楷體" w:hint="eastAsia"/>
          <w:b/>
          <w:sz w:val="28"/>
          <w:szCs w:val="28"/>
        </w:rPr>
        <w:t>八、獎勵方式：</w:t>
      </w:r>
    </w:p>
    <w:p w:rsidR="00DD1B0A" w:rsidRPr="00FC684D" w:rsidRDefault="004B4C45" w:rsidP="00974A17">
      <w:pPr>
        <w:snapToGrid w:val="0"/>
        <w:spacing w:line="500" w:lineRule="exact"/>
        <w:ind w:leftChars="400" w:left="1240" w:hangingChars="100" w:hanging="280"/>
        <w:rPr>
          <w:rFonts w:ascii="標楷體" w:eastAsia="標楷體" w:hAnsi="標楷體"/>
          <w:sz w:val="28"/>
          <w:szCs w:val="28"/>
        </w:rPr>
      </w:pPr>
      <w:r w:rsidRPr="00B91873">
        <w:rPr>
          <w:rFonts w:ascii="標楷體" w:eastAsia="標楷體" w:hAnsi="標楷體" w:hint="eastAsia"/>
          <w:sz w:val="28"/>
          <w:szCs w:val="28"/>
        </w:rPr>
        <w:t>1</w:t>
      </w:r>
      <w:r>
        <w:rPr>
          <w:rFonts w:ascii="標楷體" w:eastAsia="標楷體" w:hAnsi="標楷體"/>
          <w:sz w:val="28"/>
          <w:szCs w:val="28"/>
        </w:rPr>
        <w:t>.</w:t>
      </w:r>
      <w:r w:rsidR="00DD1B0A" w:rsidRPr="00B91873">
        <w:rPr>
          <w:rFonts w:ascii="標楷體" w:eastAsia="標楷體" w:hAnsi="標楷體" w:hint="eastAsia"/>
          <w:sz w:val="28"/>
          <w:szCs w:val="28"/>
        </w:rPr>
        <w:t>於4月21日(六)「世界書香日」活動當天，進行抽獎，</w:t>
      </w:r>
      <w:r w:rsidR="00DD1B0A" w:rsidRPr="00B91873">
        <w:rPr>
          <w:rFonts w:ascii="標楷體" w:eastAsia="標楷體" w:hAnsi="標楷體" w:hint="eastAsia"/>
          <w:sz w:val="28"/>
          <w:szCs w:val="28"/>
        </w:rPr>
        <w:lastRenderedPageBreak/>
        <w:t>入選影片之讀者可參與抽獎活動，共計20名得獎者</w:t>
      </w:r>
      <w:bookmarkStart w:id="0" w:name="_GoBack"/>
      <w:bookmarkEnd w:id="0"/>
      <w:r w:rsidR="00DD1B0A" w:rsidRPr="00B91873">
        <w:rPr>
          <w:rFonts w:ascii="標楷體" w:eastAsia="標楷體" w:hAnsi="標楷體" w:hint="eastAsia"/>
          <w:sz w:val="28"/>
          <w:szCs w:val="28"/>
        </w:rPr>
        <w:t>。</w:t>
      </w:r>
    </w:p>
    <w:tbl>
      <w:tblPr>
        <w:tblStyle w:val="ab"/>
        <w:tblW w:w="6095" w:type="dxa"/>
        <w:tblInd w:w="1838" w:type="dxa"/>
        <w:tblLook w:val="04A0" w:firstRow="1" w:lastRow="0" w:firstColumn="1" w:lastColumn="0" w:noHBand="0" w:noVBand="1"/>
      </w:tblPr>
      <w:tblGrid>
        <w:gridCol w:w="3402"/>
        <w:gridCol w:w="2693"/>
      </w:tblGrid>
      <w:tr w:rsidR="004B4C45" w:rsidRPr="00B91873" w:rsidTr="004B4C45">
        <w:trPr>
          <w:trHeight w:hRule="exact" w:val="680"/>
        </w:trPr>
        <w:tc>
          <w:tcPr>
            <w:tcW w:w="3402" w:type="dxa"/>
            <w:vAlign w:val="center"/>
          </w:tcPr>
          <w:p w:rsidR="004B4C45" w:rsidRPr="00B91873" w:rsidRDefault="004B4C45" w:rsidP="004B4C45">
            <w:pPr>
              <w:widowControl/>
              <w:spacing w:line="360" w:lineRule="exact"/>
              <w:jc w:val="center"/>
              <w:rPr>
                <w:rFonts w:ascii="Arial" w:eastAsia="標楷體" w:hAnsi="標楷體" w:cs="Arial"/>
                <w:sz w:val="28"/>
                <w:szCs w:val="28"/>
                <w:lang w:eastAsia="zh-HK"/>
              </w:rPr>
            </w:pPr>
            <w:r w:rsidRPr="00B91873">
              <w:rPr>
                <w:rFonts w:ascii="Arial" w:eastAsia="標楷體" w:hAnsi="標楷體" w:cs="Arial" w:hint="eastAsia"/>
                <w:sz w:val="28"/>
                <w:szCs w:val="28"/>
                <w:lang w:eastAsia="zh-HK"/>
              </w:rPr>
              <w:t>奬品</w:t>
            </w:r>
          </w:p>
        </w:tc>
        <w:tc>
          <w:tcPr>
            <w:tcW w:w="2693" w:type="dxa"/>
            <w:vAlign w:val="center"/>
          </w:tcPr>
          <w:p w:rsidR="004B4C45" w:rsidRPr="00B91873" w:rsidRDefault="004B4C45" w:rsidP="004B4C45">
            <w:pPr>
              <w:widowControl/>
              <w:spacing w:line="360" w:lineRule="exact"/>
              <w:jc w:val="center"/>
              <w:rPr>
                <w:rFonts w:ascii="Arial" w:eastAsia="標楷體" w:hAnsi="標楷體" w:cs="Arial"/>
                <w:sz w:val="28"/>
                <w:szCs w:val="28"/>
                <w:lang w:eastAsia="zh-HK"/>
              </w:rPr>
            </w:pPr>
            <w:r w:rsidRPr="00B91873">
              <w:rPr>
                <w:rFonts w:ascii="Arial" w:eastAsia="標楷體" w:hAnsi="標楷體" w:cs="Arial" w:hint="eastAsia"/>
                <w:sz w:val="28"/>
                <w:szCs w:val="28"/>
                <w:lang w:eastAsia="zh-HK"/>
              </w:rPr>
              <w:t>數量</w:t>
            </w:r>
          </w:p>
        </w:tc>
      </w:tr>
      <w:tr w:rsidR="004B4C45" w:rsidRPr="00B91873" w:rsidTr="004B4C45">
        <w:trPr>
          <w:trHeight w:hRule="exact" w:val="680"/>
        </w:trPr>
        <w:tc>
          <w:tcPr>
            <w:tcW w:w="3402" w:type="dxa"/>
            <w:vAlign w:val="center"/>
          </w:tcPr>
          <w:p w:rsidR="004B4C45" w:rsidRPr="00B91873" w:rsidRDefault="004B4C45" w:rsidP="004B4C45">
            <w:pPr>
              <w:widowControl/>
              <w:spacing w:line="360" w:lineRule="exact"/>
              <w:jc w:val="center"/>
              <w:rPr>
                <w:rFonts w:ascii="Arial" w:eastAsia="標楷體" w:hAnsi="標楷體" w:cs="Arial"/>
                <w:sz w:val="28"/>
                <w:szCs w:val="28"/>
                <w:lang w:eastAsia="zh-HK"/>
              </w:rPr>
            </w:pPr>
            <w:r w:rsidRPr="00B91873">
              <w:rPr>
                <w:rFonts w:ascii="Arial" w:eastAsia="標楷體" w:hAnsi="標楷體" w:cs="Arial" w:hint="eastAsia"/>
                <w:sz w:val="28"/>
                <w:szCs w:val="28"/>
                <w:lang w:eastAsia="zh-HK"/>
              </w:rPr>
              <w:t>電動機車</w:t>
            </w:r>
          </w:p>
        </w:tc>
        <w:tc>
          <w:tcPr>
            <w:tcW w:w="2693" w:type="dxa"/>
            <w:vAlign w:val="center"/>
          </w:tcPr>
          <w:p w:rsidR="004B4C45" w:rsidRPr="00B91873" w:rsidRDefault="004B4C45" w:rsidP="004B4C45">
            <w:pPr>
              <w:widowControl/>
              <w:spacing w:line="360" w:lineRule="exact"/>
              <w:jc w:val="center"/>
              <w:rPr>
                <w:rFonts w:ascii="Arial" w:eastAsia="標楷體" w:hAnsi="標楷體" w:cs="Arial"/>
                <w:sz w:val="28"/>
                <w:szCs w:val="28"/>
                <w:lang w:eastAsia="zh-HK"/>
              </w:rPr>
            </w:pPr>
            <w:r w:rsidRPr="00B91873">
              <w:rPr>
                <w:rFonts w:ascii="Arial" w:eastAsia="標楷體" w:hAnsi="標楷體" w:cs="Arial"/>
                <w:sz w:val="28"/>
                <w:szCs w:val="28"/>
                <w:lang w:eastAsia="zh-HK"/>
              </w:rPr>
              <w:t>1</w:t>
            </w:r>
          </w:p>
        </w:tc>
      </w:tr>
      <w:tr w:rsidR="004B4C45" w:rsidRPr="00B91873" w:rsidTr="004B4C45">
        <w:trPr>
          <w:trHeight w:hRule="exact" w:val="680"/>
        </w:trPr>
        <w:tc>
          <w:tcPr>
            <w:tcW w:w="3402" w:type="dxa"/>
            <w:vAlign w:val="center"/>
          </w:tcPr>
          <w:p w:rsidR="004B4C45" w:rsidRPr="00B91873" w:rsidRDefault="004B4C45" w:rsidP="004B4C45">
            <w:pPr>
              <w:widowControl/>
              <w:spacing w:line="360" w:lineRule="exact"/>
              <w:jc w:val="center"/>
              <w:rPr>
                <w:rFonts w:ascii="Arial" w:eastAsia="標楷體" w:hAnsi="標楷體" w:cs="Arial"/>
                <w:sz w:val="28"/>
                <w:szCs w:val="28"/>
                <w:lang w:eastAsia="zh-HK"/>
              </w:rPr>
            </w:pPr>
            <w:r w:rsidRPr="00B91873">
              <w:rPr>
                <w:rFonts w:ascii="Arial" w:eastAsia="標楷體" w:hAnsi="標楷體" w:cs="Arial" w:hint="eastAsia"/>
                <w:sz w:val="28"/>
                <w:szCs w:val="28"/>
                <w:lang w:eastAsia="zh-HK"/>
              </w:rPr>
              <w:t>咖啡機</w:t>
            </w:r>
          </w:p>
        </w:tc>
        <w:tc>
          <w:tcPr>
            <w:tcW w:w="2693" w:type="dxa"/>
            <w:vAlign w:val="center"/>
          </w:tcPr>
          <w:p w:rsidR="004B4C45" w:rsidRPr="00B91873" w:rsidRDefault="004B4C45" w:rsidP="004B4C45">
            <w:pPr>
              <w:widowControl/>
              <w:spacing w:line="360" w:lineRule="exact"/>
              <w:jc w:val="center"/>
              <w:rPr>
                <w:rFonts w:ascii="Arial" w:eastAsia="標楷體" w:hAnsi="標楷體" w:cs="Arial"/>
                <w:sz w:val="28"/>
                <w:szCs w:val="28"/>
                <w:lang w:eastAsia="zh-HK"/>
              </w:rPr>
            </w:pPr>
            <w:r w:rsidRPr="00B91873">
              <w:rPr>
                <w:rFonts w:ascii="Arial" w:eastAsia="標楷體" w:hAnsi="標楷體" w:cs="Arial"/>
                <w:sz w:val="28"/>
                <w:szCs w:val="28"/>
                <w:lang w:eastAsia="zh-HK"/>
              </w:rPr>
              <w:t>3</w:t>
            </w:r>
          </w:p>
        </w:tc>
      </w:tr>
      <w:tr w:rsidR="004B4C45" w:rsidRPr="00B91873" w:rsidTr="004B4C45">
        <w:trPr>
          <w:trHeight w:hRule="exact" w:val="680"/>
        </w:trPr>
        <w:tc>
          <w:tcPr>
            <w:tcW w:w="3402" w:type="dxa"/>
            <w:vAlign w:val="center"/>
          </w:tcPr>
          <w:p w:rsidR="004B4C45" w:rsidRPr="00B91873" w:rsidRDefault="004B4C45" w:rsidP="004B4C45">
            <w:pPr>
              <w:widowControl/>
              <w:spacing w:line="360" w:lineRule="exact"/>
              <w:jc w:val="center"/>
              <w:rPr>
                <w:rFonts w:ascii="Arial" w:eastAsia="標楷體" w:hAnsi="標楷體" w:cs="Arial"/>
                <w:sz w:val="28"/>
                <w:szCs w:val="28"/>
              </w:rPr>
            </w:pPr>
            <w:proofErr w:type="gramStart"/>
            <w:r w:rsidRPr="00B91873">
              <w:rPr>
                <w:rFonts w:ascii="Arial" w:eastAsia="標楷體" w:hAnsi="標楷體" w:cs="Arial" w:hint="eastAsia"/>
                <w:sz w:val="28"/>
                <w:szCs w:val="28"/>
              </w:rPr>
              <w:t>文創商品</w:t>
            </w:r>
            <w:proofErr w:type="gramEnd"/>
            <w:r w:rsidRPr="00B91873">
              <w:rPr>
                <w:rFonts w:ascii="Arial" w:eastAsia="標楷體" w:hAnsi="標楷體" w:cs="Arial" w:hint="eastAsia"/>
                <w:sz w:val="28"/>
                <w:szCs w:val="28"/>
              </w:rPr>
              <w:t>禮盒</w:t>
            </w:r>
          </w:p>
        </w:tc>
        <w:tc>
          <w:tcPr>
            <w:tcW w:w="2693" w:type="dxa"/>
            <w:vAlign w:val="center"/>
          </w:tcPr>
          <w:p w:rsidR="004B4C45" w:rsidRPr="00B91873" w:rsidRDefault="004B4C45" w:rsidP="004B4C45">
            <w:pPr>
              <w:widowControl/>
              <w:spacing w:line="360" w:lineRule="exact"/>
              <w:jc w:val="center"/>
              <w:rPr>
                <w:rFonts w:ascii="Arial" w:eastAsia="標楷體" w:hAnsi="標楷體" w:cs="Arial"/>
                <w:sz w:val="28"/>
                <w:szCs w:val="28"/>
                <w:lang w:eastAsia="zh-HK"/>
              </w:rPr>
            </w:pPr>
            <w:r>
              <w:rPr>
                <w:rFonts w:ascii="Arial" w:eastAsia="標楷體" w:hAnsi="標楷體" w:cs="Arial"/>
                <w:sz w:val="28"/>
                <w:szCs w:val="28"/>
                <w:lang w:eastAsia="zh-HK"/>
              </w:rPr>
              <w:t>6</w:t>
            </w:r>
          </w:p>
        </w:tc>
      </w:tr>
      <w:tr w:rsidR="004B4C45" w:rsidRPr="00B91873" w:rsidTr="004B4C45">
        <w:trPr>
          <w:trHeight w:hRule="exact" w:val="680"/>
        </w:trPr>
        <w:tc>
          <w:tcPr>
            <w:tcW w:w="3402" w:type="dxa"/>
            <w:vAlign w:val="center"/>
          </w:tcPr>
          <w:p w:rsidR="004B4C45" w:rsidRPr="00B91873" w:rsidRDefault="004B4C45" w:rsidP="004B4C45">
            <w:pPr>
              <w:widowControl/>
              <w:snapToGrid w:val="0"/>
              <w:spacing w:line="360" w:lineRule="exact"/>
              <w:jc w:val="center"/>
              <w:rPr>
                <w:rFonts w:ascii="Arial" w:eastAsia="標楷體" w:hAnsi="標楷體" w:cs="Arial"/>
                <w:sz w:val="28"/>
                <w:szCs w:val="28"/>
                <w:lang w:eastAsia="zh-HK"/>
              </w:rPr>
            </w:pPr>
            <w:r w:rsidRPr="00B91873">
              <w:rPr>
                <w:rFonts w:ascii="Arial" w:eastAsia="標楷體" w:hAnsi="標楷體" w:cs="Arial" w:hint="eastAsia"/>
                <w:sz w:val="28"/>
                <w:szCs w:val="28"/>
                <w:lang w:eastAsia="zh-HK"/>
              </w:rPr>
              <w:t>個性化文具</w:t>
            </w:r>
          </w:p>
        </w:tc>
        <w:tc>
          <w:tcPr>
            <w:tcW w:w="2693" w:type="dxa"/>
            <w:vAlign w:val="center"/>
          </w:tcPr>
          <w:p w:rsidR="004B4C45" w:rsidRPr="00B91873" w:rsidRDefault="004B4C45" w:rsidP="004B4C45">
            <w:pPr>
              <w:widowControl/>
              <w:snapToGrid w:val="0"/>
              <w:spacing w:line="360" w:lineRule="exact"/>
              <w:jc w:val="center"/>
              <w:rPr>
                <w:rFonts w:ascii="Arial" w:eastAsia="標楷體" w:hAnsi="標楷體" w:cs="Arial"/>
                <w:sz w:val="28"/>
                <w:szCs w:val="28"/>
                <w:lang w:eastAsia="zh-HK"/>
              </w:rPr>
            </w:pPr>
            <w:r w:rsidRPr="00B91873">
              <w:rPr>
                <w:rFonts w:ascii="Arial" w:eastAsia="標楷體" w:hAnsi="標楷體" w:cs="Arial"/>
                <w:sz w:val="28"/>
                <w:szCs w:val="28"/>
                <w:lang w:eastAsia="zh-HK"/>
              </w:rPr>
              <w:t>10</w:t>
            </w:r>
          </w:p>
        </w:tc>
      </w:tr>
    </w:tbl>
    <w:p w:rsidR="004B4C45" w:rsidRDefault="004B4C45" w:rsidP="00974A17">
      <w:pPr>
        <w:snapToGrid w:val="0"/>
        <w:spacing w:line="500" w:lineRule="exact"/>
        <w:ind w:leftChars="400" w:left="1240" w:hangingChars="100" w:hanging="280"/>
        <w:rPr>
          <w:rFonts w:ascii="標楷體" w:eastAsia="標楷體" w:hAnsi="標楷體"/>
          <w:sz w:val="28"/>
          <w:szCs w:val="28"/>
        </w:rPr>
      </w:pPr>
      <w:r>
        <w:rPr>
          <w:rFonts w:ascii="標楷體" w:eastAsia="標楷體" w:hAnsi="標楷體"/>
          <w:sz w:val="28"/>
          <w:szCs w:val="28"/>
        </w:rPr>
        <w:t>2.</w:t>
      </w:r>
      <w:r>
        <w:rPr>
          <w:rFonts w:ascii="標楷體" w:eastAsia="標楷體" w:hAnsi="標楷體" w:hint="eastAsia"/>
          <w:sz w:val="28"/>
          <w:szCs w:val="28"/>
        </w:rPr>
        <w:t>國資圖將會</w:t>
      </w:r>
      <w:r w:rsidR="004A618B">
        <w:rPr>
          <w:rFonts w:ascii="標楷體" w:eastAsia="標楷體" w:hAnsi="標楷體" w:hint="eastAsia"/>
          <w:sz w:val="28"/>
          <w:szCs w:val="28"/>
        </w:rPr>
        <w:t>另</w:t>
      </w:r>
      <w:r w:rsidR="00567B7E">
        <w:rPr>
          <w:rFonts w:ascii="標楷體" w:eastAsia="標楷體" w:hAnsi="標楷體" w:hint="eastAsia"/>
          <w:sz w:val="28"/>
          <w:szCs w:val="28"/>
        </w:rPr>
        <w:t>依活動辦法</w:t>
      </w:r>
      <w:r>
        <w:rPr>
          <w:rFonts w:ascii="標楷體" w:eastAsia="標楷體" w:hAnsi="標楷體" w:hint="eastAsia"/>
          <w:sz w:val="28"/>
          <w:szCs w:val="28"/>
        </w:rPr>
        <w:t>選出2名</w:t>
      </w:r>
      <w:r w:rsidR="00A76DDE">
        <w:rPr>
          <w:rFonts w:ascii="標楷體" w:eastAsia="標楷體" w:hAnsi="標楷體" w:hint="eastAsia"/>
          <w:sz w:val="28"/>
          <w:szCs w:val="28"/>
        </w:rPr>
        <w:t>優良</w:t>
      </w:r>
      <w:r>
        <w:rPr>
          <w:rFonts w:ascii="標楷體" w:eastAsia="標楷體" w:hAnsi="標楷體" w:hint="eastAsia"/>
          <w:sz w:val="28"/>
          <w:szCs w:val="28"/>
        </w:rPr>
        <w:t>獎，</w:t>
      </w:r>
      <w:r w:rsidR="00DB6585">
        <w:rPr>
          <w:rFonts w:ascii="標楷體" w:eastAsia="標楷體" w:hAnsi="標楷體" w:hint="eastAsia"/>
          <w:sz w:val="28"/>
          <w:szCs w:val="28"/>
        </w:rPr>
        <w:t>致贈平板一台</w:t>
      </w:r>
      <w:r w:rsidR="00567B7E">
        <w:rPr>
          <w:rFonts w:ascii="標楷體" w:eastAsia="標楷體" w:hAnsi="標楷體" w:hint="eastAsia"/>
          <w:sz w:val="28"/>
          <w:szCs w:val="28"/>
        </w:rPr>
        <w:t>以資</w:t>
      </w:r>
      <w:r>
        <w:rPr>
          <w:rFonts w:ascii="標楷體" w:eastAsia="標楷體" w:hAnsi="標楷體" w:hint="eastAsia"/>
          <w:sz w:val="28"/>
          <w:szCs w:val="28"/>
        </w:rPr>
        <w:t>獎勵</w:t>
      </w:r>
      <w:r w:rsidR="00DB6585">
        <w:rPr>
          <w:rFonts w:ascii="標楷體" w:eastAsia="標楷體" w:hAnsi="標楷體" w:hint="eastAsia"/>
          <w:sz w:val="28"/>
          <w:szCs w:val="28"/>
        </w:rPr>
        <w:t>，並仍有資格參加抽獎活動</w:t>
      </w:r>
      <w:r w:rsidRPr="00B91873">
        <w:rPr>
          <w:rFonts w:ascii="標楷體" w:eastAsia="標楷體" w:hAnsi="標楷體" w:hint="eastAsia"/>
          <w:sz w:val="28"/>
          <w:szCs w:val="28"/>
        </w:rPr>
        <w:t>。</w:t>
      </w:r>
    </w:p>
    <w:p w:rsidR="004B4C45" w:rsidRPr="00B91873" w:rsidRDefault="004B4C45" w:rsidP="00974A17">
      <w:pPr>
        <w:snapToGrid w:val="0"/>
        <w:spacing w:line="500" w:lineRule="exact"/>
        <w:ind w:leftChars="400" w:left="1240" w:hangingChars="100" w:hanging="280"/>
        <w:rPr>
          <w:rFonts w:ascii="標楷體" w:eastAsia="標楷體" w:hAnsi="標楷體"/>
          <w:sz w:val="28"/>
          <w:szCs w:val="28"/>
        </w:rPr>
      </w:pPr>
      <w:r>
        <w:rPr>
          <w:rFonts w:ascii="標楷體" w:eastAsia="標楷體" w:hAnsi="標楷體" w:hint="eastAsia"/>
          <w:sz w:val="28"/>
          <w:szCs w:val="28"/>
        </w:rPr>
        <w:t>3.</w:t>
      </w:r>
      <w:r w:rsidR="00DD1B0A" w:rsidRPr="00B91873">
        <w:rPr>
          <w:rFonts w:ascii="標楷體" w:eastAsia="標楷體" w:hAnsi="標楷體" w:hint="eastAsia"/>
          <w:sz w:val="28"/>
          <w:szCs w:val="28"/>
        </w:rPr>
        <w:t>入選影片將於國資圖YOUTUBE、推播螢幕、LED螢幕牆等平台公開露出，並配合書香日活動進行行銷。</w:t>
      </w:r>
    </w:p>
    <w:p w:rsidR="00820751" w:rsidRPr="00B817BA" w:rsidRDefault="00820751" w:rsidP="00820751">
      <w:pPr>
        <w:pStyle w:val="word12px"/>
        <w:numPr>
          <w:ilvl w:val="0"/>
          <w:numId w:val="1"/>
        </w:numPr>
        <w:spacing w:beforeLines="100" w:before="360" w:beforeAutospacing="0" w:after="0" w:afterAutospacing="0" w:line="440" w:lineRule="exact"/>
        <w:rPr>
          <w:rStyle w:val="title13px1"/>
          <w:rFonts w:ascii="標楷體" w:eastAsia="標楷體" w:hAnsi="標楷體"/>
          <w:color w:val="000000"/>
          <w:sz w:val="28"/>
          <w:szCs w:val="28"/>
        </w:rPr>
      </w:pPr>
      <w:r w:rsidRPr="00B817BA">
        <w:rPr>
          <w:rStyle w:val="title13px1"/>
          <w:rFonts w:ascii="標楷體" w:eastAsia="標楷體" w:hAnsi="標楷體"/>
          <w:color w:val="000000"/>
          <w:sz w:val="28"/>
          <w:szCs w:val="28"/>
        </w:rPr>
        <w:t>聯絡方式</w:t>
      </w:r>
    </w:p>
    <w:p w:rsidR="00820751" w:rsidRDefault="00820751" w:rsidP="002801CE">
      <w:pPr>
        <w:pStyle w:val="2"/>
        <w:spacing w:line="500" w:lineRule="exact"/>
        <w:ind w:leftChars="118" w:left="849" w:hangingChars="202" w:hanging="566"/>
        <w:rPr>
          <w:rFonts w:ascii="標楷體" w:eastAsia="標楷體" w:hAnsi="標楷體"/>
          <w:color w:val="000000"/>
          <w:sz w:val="28"/>
          <w:szCs w:val="28"/>
        </w:rPr>
      </w:pPr>
      <w:r>
        <w:rPr>
          <w:rFonts w:ascii="標楷體" w:eastAsia="標楷體" w:hAnsi="標楷體" w:hint="eastAsia"/>
          <w:color w:val="000000"/>
          <w:sz w:val="28"/>
          <w:szCs w:val="28"/>
        </w:rPr>
        <w:t>一</w:t>
      </w:r>
      <w:r w:rsidRPr="00183174">
        <w:rPr>
          <w:rFonts w:ascii="標楷體" w:eastAsia="標楷體" w:hAnsi="標楷體" w:hint="eastAsia"/>
          <w:color w:val="000000"/>
          <w:sz w:val="28"/>
          <w:szCs w:val="28"/>
        </w:rPr>
        <w:t>、台灣公益CEO協會</w:t>
      </w:r>
    </w:p>
    <w:p w:rsidR="00A877EF" w:rsidRPr="00183174" w:rsidRDefault="00A877EF" w:rsidP="003861E5">
      <w:pPr>
        <w:pStyle w:val="3"/>
        <w:spacing w:line="440" w:lineRule="exact"/>
        <w:rPr>
          <w:rFonts w:ascii="標楷體" w:eastAsia="標楷體" w:hAnsi="標楷體"/>
          <w:color w:val="000000"/>
          <w:sz w:val="28"/>
          <w:szCs w:val="28"/>
        </w:rPr>
      </w:pPr>
      <w:r w:rsidRPr="00183174">
        <w:rPr>
          <w:rFonts w:ascii="標楷體" w:eastAsia="標楷體" w:hAnsi="標楷體" w:hint="eastAsia"/>
          <w:color w:val="000000"/>
          <w:sz w:val="28"/>
          <w:szCs w:val="28"/>
        </w:rPr>
        <w:t>聯絡人：陳靜姿經理</w:t>
      </w:r>
    </w:p>
    <w:p w:rsidR="00A877EF" w:rsidRDefault="00A877EF" w:rsidP="003861E5">
      <w:pPr>
        <w:pStyle w:val="3"/>
        <w:spacing w:line="440" w:lineRule="exact"/>
        <w:rPr>
          <w:rFonts w:ascii="標楷體" w:eastAsia="標楷體" w:hAnsi="標楷體"/>
          <w:color w:val="000000"/>
          <w:sz w:val="28"/>
          <w:szCs w:val="28"/>
        </w:rPr>
      </w:pPr>
      <w:r w:rsidRPr="00315D45">
        <w:rPr>
          <w:rFonts w:ascii="標楷體" w:eastAsia="標楷體" w:hAnsi="標楷體" w:hint="eastAsia"/>
          <w:b/>
          <w:color w:val="000000"/>
          <w:sz w:val="28"/>
          <w:szCs w:val="28"/>
        </w:rPr>
        <w:t>手機：</w:t>
      </w:r>
      <w:r w:rsidRPr="000001C5">
        <w:rPr>
          <w:rFonts w:ascii="標楷體" w:eastAsia="標楷體" w:hAnsi="標楷體"/>
          <w:color w:val="000000"/>
          <w:sz w:val="28"/>
          <w:szCs w:val="28"/>
        </w:rPr>
        <w:t>0939859156</w:t>
      </w:r>
      <w:r w:rsidR="003861E5">
        <w:rPr>
          <w:rFonts w:ascii="標楷體" w:eastAsia="標楷體" w:hAnsi="標楷體" w:hint="eastAsia"/>
          <w:color w:val="000000"/>
          <w:sz w:val="28"/>
          <w:szCs w:val="28"/>
        </w:rPr>
        <w:t xml:space="preserve">  </w:t>
      </w:r>
      <w:r w:rsidRPr="00315D45">
        <w:rPr>
          <w:rFonts w:ascii="標楷體" w:eastAsia="標楷體" w:hAnsi="標楷體"/>
          <w:b/>
          <w:color w:val="000000"/>
          <w:sz w:val="28"/>
          <w:szCs w:val="28"/>
        </w:rPr>
        <w:t>E-mail：</w:t>
      </w:r>
      <w:r w:rsidRPr="000001C5">
        <w:rPr>
          <w:rFonts w:ascii="標楷體" w:eastAsia="標楷體" w:hAnsi="標楷體"/>
          <w:color w:val="000000"/>
          <w:sz w:val="28"/>
          <w:szCs w:val="28"/>
        </w:rPr>
        <w:t>iris.chen58@gmail.com</w:t>
      </w:r>
    </w:p>
    <w:p w:rsidR="00820751" w:rsidRPr="00183174" w:rsidRDefault="00A877EF" w:rsidP="00A877EF">
      <w:pPr>
        <w:pStyle w:val="2"/>
        <w:spacing w:line="500" w:lineRule="exact"/>
        <w:ind w:leftChars="0" w:left="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00820751">
        <w:rPr>
          <w:rFonts w:ascii="標楷體" w:eastAsia="標楷體" w:hAnsi="標楷體" w:hint="eastAsia"/>
          <w:color w:val="000000"/>
          <w:sz w:val="28"/>
          <w:szCs w:val="28"/>
        </w:rPr>
        <w:t>二</w:t>
      </w:r>
      <w:r w:rsidR="00820751" w:rsidRPr="00183174">
        <w:rPr>
          <w:rFonts w:ascii="標楷體" w:eastAsia="標楷體" w:hAnsi="標楷體" w:hint="eastAsia"/>
          <w:color w:val="000000"/>
          <w:sz w:val="28"/>
          <w:szCs w:val="28"/>
        </w:rPr>
        <w:t>、國立公共資訊圖書館</w:t>
      </w:r>
    </w:p>
    <w:p w:rsidR="00820751" w:rsidRPr="00183174" w:rsidRDefault="00820751" w:rsidP="003861E5">
      <w:pPr>
        <w:pStyle w:val="2"/>
        <w:spacing w:line="500" w:lineRule="exact"/>
        <w:rPr>
          <w:rFonts w:ascii="標楷體" w:eastAsia="標楷體" w:hAnsi="標楷體"/>
          <w:color w:val="000000"/>
          <w:sz w:val="28"/>
          <w:szCs w:val="28"/>
        </w:rPr>
      </w:pPr>
      <w:r w:rsidRPr="00183174">
        <w:rPr>
          <w:rFonts w:ascii="標楷體" w:eastAsia="標楷體" w:hAnsi="標楷體" w:hint="eastAsia"/>
          <w:color w:val="000000"/>
          <w:sz w:val="28"/>
          <w:szCs w:val="28"/>
        </w:rPr>
        <w:t>聯絡人：</w:t>
      </w:r>
      <w:r>
        <w:rPr>
          <w:rFonts w:ascii="標楷體" w:eastAsia="標楷體" w:hAnsi="標楷體" w:hint="eastAsia"/>
          <w:color w:val="000000"/>
          <w:sz w:val="28"/>
          <w:szCs w:val="28"/>
        </w:rPr>
        <w:t>吳小姐</w:t>
      </w:r>
    </w:p>
    <w:p w:rsidR="003737C5" w:rsidRDefault="00820751" w:rsidP="003861E5">
      <w:pPr>
        <w:pStyle w:val="2"/>
        <w:spacing w:line="500" w:lineRule="exact"/>
        <w:rPr>
          <w:rFonts w:ascii="標楷體" w:eastAsia="標楷體" w:hAnsi="標楷體"/>
          <w:color w:val="000000"/>
          <w:sz w:val="28"/>
          <w:szCs w:val="28"/>
        </w:rPr>
      </w:pPr>
      <w:r w:rsidRPr="00315D45">
        <w:rPr>
          <w:rFonts w:ascii="標楷體" w:eastAsia="標楷體" w:hAnsi="標楷體" w:hint="eastAsia"/>
          <w:b/>
          <w:color w:val="000000"/>
          <w:sz w:val="28"/>
          <w:szCs w:val="28"/>
        </w:rPr>
        <w:t>電話：</w:t>
      </w:r>
      <w:r w:rsidRPr="00183174">
        <w:rPr>
          <w:rFonts w:ascii="標楷體" w:eastAsia="標楷體" w:hAnsi="標楷體" w:hint="eastAsia"/>
          <w:color w:val="000000"/>
          <w:sz w:val="28"/>
          <w:szCs w:val="28"/>
        </w:rPr>
        <w:t>（</w:t>
      </w:r>
      <w:r w:rsidRPr="00183174">
        <w:rPr>
          <w:rFonts w:ascii="標楷體" w:eastAsia="標楷體" w:hAnsi="標楷體"/>
          <w:color w:val="000000"/>
          <w:sz w:val="28"/>
          <w:szCs w:val="28"/>
        </w:rPr>
        <w:t>0</w:t>
      </w:r>
      <w:r w:rsidRPr="00183174">
        <w:rPr>
          <w:rFonts w:ascii="標楷體" w:eastAsia="標楷體" w:hAnsi="標楷體" w:hint="eastAsia"/>
          <w:color w:val="000000"/>
          <w:sz w:val="28"/>
          <w:szCs w:val="28"/>
        </w:rPr>
        <w:t>4</w:t>
      </w:r>
      <w:r w:rsidRPr="00183174">
        <w:rPr>
          <w:rFonts w:ascii="標楷體" w:eastAsia="標楷體" w:hAnsi="標楷體"/>
          <w:color w:val="000000"/>
          <w:sz w:val="28"/>
          <w:szCs w:val="28"/>
        </w:rPr>
        <w:t>）</w:t>
      </w:r>
      <w:r w:rsidRPr="00183174">
        <w:rPr>
          <w:rFonts w:ascii="標楷體" w:eastAsia="標楷體" w:hAnsi="標楷體" w:hint="eastAsia"/>
          <w:color w:val="000000"/>
          <w:sz w:val="28"/>
          <w:szCs w:val="28"/>
        </w:rPr>
        <w:t>2262</w:t>
      </w:r>
      <w:r w:rsidRPr="00183174">
        <w:rPr>
          <w:rFonts w:ascii="標楷體" w:eastAsia="標楷體" w:hAnsi="標楷體"/>
          <w:color w:val="000000"/>
          <w:sz w:val="28"/>
          <w:szCs w:val="28"/>
        </w:rPr>
        <w:t>-</w:t>
      </w:r>
      <w:r w:rsidRPr="00183174">
        <w:rPr>
          <w:rFonts w:ascii="標楷體" w:eastAsia="標楷體" w:hAnsi="標楷體" w:hint="eastAsia"/>
          <w:color w:val="000000"/>
          <w:sz w:val="28"/>
          <w:szCs w:val="28"/>
        </w:rPr>
        <w:t>5100轉150</w:t>
      </w:r>
      <w:r>
        <w:rPr>
          <w:rFonts w:ascii="標楷體" w:eastAsia="標楷體" w:hAnsi="標楷體" w:hint="eastAsia"/>
          <w:color w:val="000000"/>
          <w:sz w:val="28"/>
          <w:szCs w:val="28"/>
        </w:rPr>
        <w:t>6</w:t>
      </w:r>
      <w:r w:rsidR="003861E5">
        <w:rPr>
          <w:rFonts w:ascii="標楷體" w:eastAsia="標楷體" w:hAnsi="標楷體" w:hint="eastAsia"/>
          <w:color w:val="000000"/>
          <w:sz w:val="28"/>
          <w:szCs w:val="28"/>
        </w:rPr>
        <w:t xml:space="preserve"> </w:t>
      </w:r>
      <w:r w:rsidRPr="00315D45">
        <w:rPr>
          <w:rFonts w:ascii="標楷體" w:eastAsia="標楷體" w:hAnsi="標楷體"/>
          <w:color w:val="000000"/>
          <w:sz w:val="28"/>
          <w:szCs w:val="28"/>
        </w:rPr>
        <w:t>E-mail：</w:t>
      </w:r>
      <w:r w:rsidRPr="00820751">
        <w:rPr>
          <w:rFonts w:ascii="標楷體" w:eastAsia="標楷體" w:hAnsi="標楷體"/>
          <w:color w:val="000000"/>
          <w:sz w:val="28"/>
          <w:szCs w:val="28"/>
        </w:rPr>
        <w:t>a15071@nlpi.edu.tw</w:t>
      </w:r>
      <w:r w:rsidR="003737C5">
        <w:rPr>
          <w:rFonts w:ascii="標楷體" w:eastAsia="標楷體" w:hAnsi="標楷體"/>
          <w:color w:val="000000"/>
          <w:sz w:val="28"/>
          <w:szCs w:val="28"/>
        </w:rPr>
        <w:br w:type="page"/>
      </w:r>
    </w:p>
    <w:p w:rsidR="003737C5" w:rsidRPr="003636CC" w:rsidRDefault="00E63AAA" w:rsidP="00E63AAA">
      <w:pPr>
        <w:spacing w:line="360" w:lineRule="exact"/>
        <w:ind w:leftChars="-300" w:left="-720"/>
        <w:rPr>
          <w:rFonts w:ascii="標楷體" w:eastAsia="標楷體" w:hAnsi="標楷體"/>
          <w:color w:val="000000"/>
          <w:sz w:val="28"/>
          <w:szCs w:val="28"/>
          <w:bdr w:val="single" w:sz="4" w:space="0" w:color="auto"/>
        </w:rPr>
      </w:pPr>
      <w:r w:rsidRPr="003636CC">
        <w:rPr>
          <w:rFonts w:ascii="標楷體" w:eastAsia="標楷體" w:hAnsi="標楷體"/>
          <w:noProof/>
        </w:rPr>
        <w:lastRenderedPageBreak/>
        <mc:AlternateContent>
          <mc:Choice Requires="wps">
            <w:drawing>
              <wp:anchor distT="0" distB="0" distL="114300" distR="114300" simplePos="0" relativeHeight="251659264" behindDoc="0" locked="0" layoutInCell="1" allowOverlap="1" wp14:anchorId="05CE244D" wp14:editId="505353D8">
                <wp:simplePos x="0" y="0"/>
                <wp:positionH relativeFrom="column">
                  <wp:posOffset>4457065</wp:posOffset>
                </wp:positionH>
                <wp:positionV relativeFrom="paragraph">
                  <wp:posOffset>-298450</wp:posOffset>
                </wp:positionV>
                <wp:extent cx="1466850" cy="581025"/>
                <wp:effectExtent l="0" t="0" r="19050" b="28575"/>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81025"/>
                        </a:xfrm>
                        <a:prstGeom prst="rect">
                          <a:avLst/>
                        </a:prstGeom>
                        <a:solidFill>
                          <a:srgbClr val="FFFFFF"/>
                        </a:solidFill>
                        <a:ln w="9525">
                          <a:solidFill>
                            <a:srgbClr val="000000"/>
                          </a:solidFill>
                          <a:miter lim="800000"/>
                          <a:headEnd/>
                          <a:tailEnd/>
                        </a:ln>
                      </wps:spPr>
                      <wps:txbx>
                        <w:txbxContent>
                          <w:p w:rsidR="003737C5" w:rsidRDefault="003737C5" w:rsidP="003737C5">
                            <w:pPr>
                              <w:rPr>
                                <w:rFonts w:ascii="標楷體" w:eastAsia="標楷體" w:hAnsi="標楷體"/>
                                <w:sz w:val="16"/>
                                <w:szCs w:val="16"/>
                              </w:rPr>
                            </w:pPr>
                            <w:r>
                              <w:rPr>
                                <w:rFonts w:ascii="標楷體" w:eastAsia="標楷體" w:hAnsi="標楷體" w:hint="eastAsia"/>
                                <w:sz w:val="16"/>
                                <w:szCs w:val="16"/>
                              </w:rPr>
                              <w:t>(主辦單位填寫)</w:t>
                            </w:r>
                          </w:p>
                          <w:p w:rsidR="003737C5" w:rsidRDefault="003737C5" w:rsidP="003737C5">
                            <w:pPr>
                              <w:rPr>
                                <w:rFonts w:ascii="標楷體" w:eastAsia="標楷體" w:hAnsi="標楷體"/>
                              </w:rPr>
                            </w:pPr>
                            <w:r>
                              <w:rPr>
                                <w:rFonts w:ascii="標楷體" w:eastAsia="標楷體" w:hAnsi="標楷體" w:hint="eastAsia"/>
                              </w:rPr>
                              <w:t>編號：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E244D" id="矩形 1" o:spid="_x0000_s1027" style="position:absolute;left:0;text-align:left;margin-left:350.95pt;margin-top:-23.5pt;width:115.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">
                <v:textbox>
                  <w:txbxContent>
                    <w:p w:rsidR="003737C5" w:rsidRDefault="003737C5" w:rsidP="003737C5">
                      <w:pPr>
                        <w:rPr>
                          <w:rFonts w:ascii="標楷體" w:eastAsia="標楷體" w:hAnsi="標楷體"/>
                          <w:sz w:val="16"/>
                          <w:szCs w:val="16"/>
                        </w:rPr>
                      </w:pPr>
                      <w:r>
                        <w:rPr>
                          <w:rFonts w:ascii="標楷體" w:eastAsia="標楷體" w:hAnsi="標楷體" w:hint="eastAsia"/>
                          <w:sz w:val="16"/>
                          <w:szCs w:val="16"/>
                        </w:rPr>
                        <w:t>(主辦單位填寫)</w:t>
                      </w:r>
                    </w:p>
                    <w:p w:rsidR="003737C5" w:rsidRDefault="003737C5" w:rsidP="003737C5">
                      <w:pPr>
                        <w:rPr>
                          <w:rFonts w:ascii="標楷體" w:eastAsia="標楷體" w:hAnsi="標楷體"/>
                        </w:rPr>
                      </w:pPr>
                      <w:r>
                        <w:rPr>
                          <w:rFonts w:ascii="標楷體" w:eastAsia="標楷體" w:hAnsi="標楷體" w:hint="eastAsia"/>
                        </w:rPr>
                        <w:t>編號：</w:t>
                      </w:r>
                    </w:p>
                  </w:txbxContent>
                </v:textbox>
              </v:rect>
            </w:pict>
          </mc:Fallback>
        </mc:AlternateContent>
      </w:r>
      <w:r w:rsidRPr="003636CC">
        <w:rPr>
          <w:rFonts w:ascii="標楷體" w:eastAsia="標楷體" w:hAnsi="標楷體" w:hint="eastAsia"/>
          <w:b/>
          <w:color w:val="000000"/>
          <w:sz w:val="28"/>
          <w:szCs w:val="28"/>
        </w:rPr>
        <w:t xml:space="preserve">    </w:t>
      </w:r>
      <w:r w:rsidRPr="003636CC">
        <w:rPr>
          <w:rFonts w:ascii="標楷體" w:eastAsia="標楷體" w:hAnsi="標楷體" w:hint="eastAsia"/>
          <w:color w:val="000000"/>
          <w:sz w:val="28"/>
          <w:szCs w:val="28"/>
          <w:bdr w:val="single" w:sz="4" w:space="0" w:color="auto"/>
        </w:rPr>
        <w:t>附件一</w:t>
      </w:r>
      <w:r w:rsidRPr="003636CC">
        <w:rPr>
          <w:rFonts w:ascii="標楷體" w:eastAsia="標楷體" w:hAnsi="標楷體" w:hint="eastAsia"/>
          <w:color w:val="000000"/>
          <w:sz w:val="28"/>
          <w:szCs w:val="28"/>
        </w:rPr>
        <w:t xml:space="preserve">         </w:t>
      </w:r>
      <w:r w:rsidR="003737C5" w:rsidRPr="003636CC">
        <w:rPr>
          <w:rFonts w:ascii="標楷體" w:eastAsia="標楷體" w:hAnsi="標楷體" w:hint="eastAsia"/>
          <w:b/>
          <w:sz w:val="36"/>
          <w:szCs w:val="36"/>
        </w:rPr>
        <w:t>2018國立公共資訊圖書館</w:t>
      </w:r>
    </w:p>
    <w:p w:rsidR="003737C5" w:rsidRDefault="003737C5" w:rsidP="003737C5">
      <w:pPr>
        <w:spacing w:line="500" w:lineRule="exact"/>
        <w:jc w:val="center"/>
        <w:rPr>
          <w:rFonts w:ascii="標楷體" w:eastAsia="標楷體" w:hAnsi="標楷體"/>
          <w:b/>
          <w:sz w:val="36"/>
          <w:szCs w:val="36"/>
        </w:rPr>
      </w:pPr>
      <w:r>
        <w:rPr>
          <w:rFonts w:ascii="標楷體" w:eastAsia="標楷體" w:hAnsi="標楷體" w:hint="eastAsia"/>
          <w:b/>
          <w:sz w:val="36"/>
          <w:szCs w:val="36"/>
        </w:rPr>
        <w:t>讀你，幸福的瞬間-影片徵件報名表</w:t>
      </w:r>
    </w:p>
    <w:tbl>
      <w:tblPr>
        <w:tblW w:w="907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01"/>
        <w:gridCol w:w="2694"/>
        <w:gridCol w:w="1575"/>
        <w:gridCol w:w="3102"/>
      </w:tblGrid>
      <w:tr w:rsidR="003737C5" w:rsidTr="00E63AAA">
        <w:trPr>
          <w:trHeight w:val="851"/>
        </w:trPr>
        <w:tc>
          <w:tcPr>
            <w:tcW w:w="1701" w:type="dxa"/>
            <w:tcBorders>
              <w:top w:val="single" w:sz="12" w:space="0" w:color="auto"/>
              <w:left w:val="single" w:sz="12" w:space="0" w:color="auto"/>
              <w:bottom w:val="single" w:sz="6" w:space="0" w:color="auto"/>
              <w:right w:val="single" w:sz="6" w:space="0" w:color="auto"/>
            </w:tcBorders>
            <w:vAlign w:val="center"/>
            <w:hideMark/>
          </w:tcPr>
          <w:p w:rsidR="003737C5" w:rsidRDefault="003E6870" w:rsidP="0071460A">
            <w:pPr>
              <w:jc w:val="center"/>
              <w:rPr>
                <w:rFonts w:ascii="標楷體" w:eastAsia="標楷體" w:hAnsi="標楷體"/>
                <w:b/>
                <w:szCs w:val="24"/>
              </w:rPr>
            </w:pPr>
            <w:r>
              <w:rPr>
                <w:rFonts w:ascii="標楷體" w:eastAsia="標楷體" w:hAnsi="標楷體" w:hint="eastAsia"/>
                <w:b/>
                <w:szCs w:val="24"/>
              </w:rPr>
              <w:t>參加</w:t>
            </w:r>
            <w:r w:rsidR="003737C5">
              <w:rPr>
                <w:rFonts w:ascii="標楷體" w:eastAsia="標楷體" w:hAnsi="標楷體" w:hint="eastAsia"/>
                <w:b/>
                <w:szCs w:val="24"/>
              </w:rPr>
              <w:t>者姓名</w:t>
            </w:r>
          </w:p>
        </w:tc>
        <w:tc>
          <w:tcPr>
            <w:tcW w:w="2694" w:type="dxa"/>
            <w:tcBorders>
              <w:top w:val="single" w:sz="12" w:space="0" w:color="auto"/>
              <w:left w:val="single" w:sz="6" w:space="0" w:color="auto"/>
              <w:bottom w:val="single" w:sz="6" w:space="0" w:color="auto"/>
              <w:right w:val="single" w:sz="6" w:space="0" w:color="auto"/>
            </w:tcBorders>
          </w:tcPr>
          <w:p w:rsidR="003737C5" w:rsidRPr="00E209C2" w:rsidRDefault="003737C5" w:rsidP="0071460A">
            <w:pPr>
              <w:jc w:val="both"/>
              <w:rPr>
                <w:rFonts w:ascii="標楷體" w:eastAsia="標楷體" w:hAnsi="標楷體"/>
                <w:sz w:val="16"/>
                <w:szCs w:val="16"/>
              </w:rPr>
            </w:pPr>
            <w:r>
              <w:rPr>
                <w:rFonts w:ascii="標楷體" w:eastAsia="標楷體" w:hAnsi="標楷體" w:hint="eastAsia"/>
                <w:sz w:val="16"/>
                <w:szCs w:val="16"/>
              </w:rPr>
              <w:t>(代表人；第1序位報名人)</w:t>
            </w:r>
          </w:p>
        </w:tc>
        <w:tc>
          <w:tcPr>
            <w:tcW w:w="4677" w:type="dxa"/>
            <w:gridSpan w:val="2"/>
            <w:tcBorders>
              <w:top w:val="single" w:sz="12" w:space="0" w:color="auto"/>
              <w:left w:val="single" w:sz="6" w:space="0" w:color="auto"/>
              <w:bottom w:val="single" w:sz="6" w:space="0" w:color="auto"/>
              <w:right w:val="single" w:sz="12" w:space="0" w:color="auto"/>
            </w:tcBorders>
          </w:tcPr>
          <w:p w:rsidR="003737C5" w:rsidRPr="00E209C2" w:rsidRDefault="003737C5" w:rsidP="0071460A">
            <w:pPr>
              <w:jc w:val="both"/>
              <w:rPr>
                <w:rFonts w:ascii="標楷體" w:eastAsia="標楷體" w:hAnsi="標楷體"/>
                <w:sz w:val="16"/>
                <w:szCs w:val="16"/>
              </w:rPr>
            </w:pPr>
            <w:r>
              <w:rPr>
                <w:rFonts w:ascii="標楷體" w:eastAsia="標楷體" w:hAnsi="標楷體" w:hint="eastAsia"/>
                <w:b/>
                <w:szCs w:val="24"/>
              </w:rPr>
              <w:t>法定監護人簽名(未成年者需要此簽署)</w:t>
            </w:r>
          </w:p>
        </w:tc>
      </w:tr>
      <w:tr w:rsidR="003737C5" w:rsidTr="00E63AAA">
        <w:trPr>
          <w:trHeight w:val="851"/>
        </w:trPr>
        <w:tc>
          <w:tcPr>
            <w:tcW w:w="1701" w:type="dxa"/>
            <w:tcBorders>
              <w:top w:val="single" w:sz="6" w:space="0" w:color="auto"/>
              <w:left w:val="single" w:sz="12" w:space="0" w:color="auto"/>
              <w:bottom w:val="single" w:sz="6" w:space="0" w:color="auto"/>
              <w:right w:val="single" w:sz="6" w:space="0" w:color="auto"/>
            </w:tcBorders>
            <w:vAlign w:val="center"/>
            <w:hideMark/>
          </w:tcPr>
          <w:p w:rsidR="003737C5" w:rsidRDefault="003737C5" w:rsidP="0071460A">
            <w:pPr>
              <w:jc w:val="center"/>
              <w:rPr>
                <w:rFonts w:ascii="標楷體" w:eastAsia="標楷體" w:hAnsi="標楷體"/>
                <w:b/>
                <w:szCs w:val="24"/>
              </w:rPr>
            </w:pPr>
            <w:r>
              <w:rPr>
                <w:rFonts w:ascii="標楷體" w:eastAsia="標楷體" w:hAnsi="標楷體" w:hint="eastAsia"/>
                <w:b/>
                <w:szCs w:val="24"/>
              </w:rPr>
              <w:t>出生年月日</w:t>
            </w:r>
          </w:p>
        </w:tc>
        <w:tc>
          <w:tcPr>
            <w:tcW w:w="2694" w:type="dxa"/>
            <w:tcBorders>
              <w:top w:val="single" w:sz="6" w:space="0" w:color="auto"/>
              <w:left w:val="single" w:sz="6" w:space="0" w:color="auto"/>
              <w:bottom w:val="single" w:sz="6" w:space="0" w:color="auto"/>
              <w:right w:val="single" w:sz="6" w:space="0" w:color="auto"/>
            </w:tcBorders>
            <w:vAlign w:val="center"/>
          </w:tcPr>
          <w:p w:rsidR="003737C5" w:rsidRDefault="003737C5" w:rsidP="0071460A">
            <w:pPr>
              <w:jc w:val="both"/>
              <w:rPr>
                <w:rFonts w:ascii="標楷體" w:eastAsia="標楷體" w:hAnsi="標楷體"/>
                <w:sz w:val="16"/>
                <w:szCs w:val="16"/>
              </w:rPr>
            </w:pPr>
          </w:p>
        </w:tc>
        <w:tc>
          <w:tcPr>
            <w:tcW w:w="1575" w:type="dxa"/>
            <w:vMerge w:val="restart"/>
            <w:tcBorders>
              <w:top w:val="single" w:sz="6" w:space="0" w:color="auto"/>
              <w:left w:val="single" w:sz="6" w:space="0" w:color="auto"/>
              <w:bottom w:val="single" w:sz="6" w:space="0" w:color="auto"/>
              <w:right w:val="single" w:sz="6" w:space="0" w:color="auto"/>
            </w:tcBorders>
            <w:vAlign w:val="center"/>
            <w:hideMark/>
          </w:tcPr>
          <w:p w:rsidR="003737C5" w:rsidRDefault="003737C5" w:rsidP="0071460A">
            <w:pPr>
              <w:jc w:val="center"/>
              <w:rPr>
                <w:rFonts w:ascii="標楷體" w:eastAsia="標楷體" w:hAnsi="標楷體"/>
                <w:b/>
                <w:szCs w:val="24"/>
              </w:rPr>
            </w:pPr>
            <w:r>
              <w:rPr>
                <w:rFonts w:ascii="標楷體" w:eastAsia="標楷體" w:hAnsi="標楷體" w:hint="eastAsia"/>
                <w:b/>
                <w:szCs w:val="24"/>
              </w:rPr>
              <w:t>聯絡電話</w:t>
            </w:r>
          </w:p>
        </w:tc>
        <w:tc>
          <w:tcPr>
            <w:tcW w:w="3102" w:type="dxa"/>
            <w:tcBorders>
              <w:top w:val="single" w:sz="6" w:space="0" w:color="auto"/>
              <w:left w:val="single" w:sz="6" w:space="0" w:color="auto"/>
              <w:bottom w:val="single" w:sz="6" w:space="0" w:color="auto"/>
              <w:right w:val="single" w:sz="12" w:space="0" w:color="auto"/>
            </w:tcBorders>
          </w:tcPr>
          <w:p w:rsidR="003737C5" w:rsidRDefault="003737C5" w:rsidP="0071460A">
            <w:pPr>
              <w:jc w:val="both"/>
              <w:rPr>
                <w:rFonts w:ascii="標楷體" w:eastAsia="標楷體" w:hAnsi="標楷體"/>
                <w:szCs w:val="24"/>
              </w:rPr>
            </w:pPr>
            <w:r>
              <w:rPr>
                <w:rFonts w:ascii="標楷體" w:eastAsia="標楷體" w:hAnsi="標楷體" w:hint="eastAsia"/>
                <w:szCs w:val="24"/>
              </w:rPr>
              <w:t>手機：</w:t>
            </w:r>
          </w:p>
          <w:p w:rsidR="003737C5" w:rsidRDefault="003737C5" w:rsidP="0071460A">
            <w:pPr>
              <w:jc w:val="both"/>
              <w:rPr>
                <w:rFonts w:ascii="標楷體" w:eastAsia="標楷體" w:hAnsi="標楷體"/>
                <w:szCs w:val="24"/>
              </w:rPr>
            </w:pPr>
          </w:p>
        </w:tc>
      </w:tr>
      <w:tr w:rsidR="003737C5" w:rsidTr="00E63AAA">
        <w:trPr>
          <w:trHeight w:val="851"/>
        </w:trPr>
        <w:tc>
          <w:tcPr>
            <w:tcW w:w="1701" w:type="dxa"/>
            <w:tcBorders>
              <w:top w:val="single" w:sz="6" w:space="0" w:color="auto"/>
              <w:left w:val="single" w:sz="12" w:space="0" w:color="auto"/>
              <w:bottom w:val="single" w:sz="6" w:space="0" w:color="auto"/>
              <w:right w:val="single" w:sz="6" w:space="0" w:color="auto"/>
            </w:tcBorders>
            <w:vAlign w:val="center"/>
            <w:hideMark/>
          </w:tcPr>
          <w:p w:rsidR="003737C5" w:rsidRDefault="003737C5" w:rsidP="0071460A">
            <w:pPr>
              <w:jc w:val="center"/>
              <w:rPr>
                <w:rFonts w:ascii="標楷體" w:eastAsia="標楷體" w:hAnsi="標楷體"/>
                <w:b/>
                <w:szCs w:val="24"/>
              </w:rPr>
            </w:pPr>
            <w:r>
              <w:rPr>
                <w:rFonts w:ascii="標楷體" w:eastAsia="標楷體" w:hAnsi="標楷體" w:hint="eastAsia"/>
                <w:b/>
                <w:szCs w:val="24"/>
              </w:rPr>
              <w:t>身分證字號</w:t>
            </w:r>
          </w:p>
        </w:tc>
        <w:tc>
          <w:tcPr>
            <w:tcW w:w="2694" w:type="dxa"/>
            <w:tcBorders>
              <w:top w:val="single" w:sz="6" w:space="0" w:color="auto"/>
              <w:left w:val="single" w:sz="6" w:space="0" w:color="auto"/>
              <w:bottom w:val="single" w:sz="6" w:space="0" w:color="auto"/>
              <w:right w:val="single" w:sz="6" w:space="0" w:color="auto"/>
            </w:tcBorders>
            <w:vAlign w:val="center"/>
          </w:tcPr>
          <w:p w:rsidR="003737C5" w:rsidRDefault="003737C5" w:rsidP="0071460A">
            <w:pPr>
              <w:jc w:val="both"/>
              <w:rPr>
                <w:rFonts w:ascii="標楷體" w:eastAsia="標楷體" w:hAnsi="標楷體"/>
                <w:sz w:val="16"/>
                <w:szCs w:val="16"/>
              </w:rPr>
            </w:pPr>
          </w:p>
        </w:tc>
        <w:tc>
          <w:tcPr>
            <w:tcW w:w="1575" w:type="dxa"/>
            <w:vMerge/>
            <w:tcBorders>
              <w:top w:val="single" w:sz="6" w:space="0" w:color="auto"/>
              <w:left w:val="single" w:sz="6" w:space="0" w:color="auto"/>
              <w:bottom w:val="single" w:sz="6" w:space="0" w:color="auto"/>
              <w:right w:val="single" w:sz="6" w:space="0" w:color="auto"/>
            </w:tcBorders>
            <w:vAlign w:val="center"/>
            <w:hideMark/>
          </w:tcPr>
          <w:p w:rsidR="003737C5" w:rsidRDefault="003737C5" w:rsidP="0071460A">
            <w:pPr>
              <w:widowControl/>
              <w:rPr>
                <w:rFonts w:ascii="標楷體" w:eastAsia="標楷體" w:hAnsi="標楷體"/>
                <w:b/>
                <w:szCs w:val="24"/>
              </w:rPr>
            </w:pPr>
          </w:p>
        </w:tc>
        <w:tc>
          <w:tcPr>
            <w:tcW w:w="3102" w:type="dxa"/>
            <w:tcBorders>
              <w:top w:val="single" w:sz="6" w:space="0" w:color="auto"/>
              <w:left w:val="single" w:sz="6" w:space="0" w:color="auto"/>
              <w:bottom w:val="single" w:sz="6" w:space="0" w:color="auto"/>
              <w:right w:val="single" w:sz="12" w:space="0" w:color="auto"/>
            </w:tcBorders>
            <w:hideMark/>
          </w:tcPr>
          <w:p w:rsidR="003737C5" w:rsidRDefault="003737C5" w:rsidP="0071460A">
            <w:pPr>
              <w:jc w:val="both"/>
              <w:rPr>
                <w:rFonts w:ascii="標楷體" w:eastAsia="標楷體" w:hAnsi="標楷體"/>
                <w:szCs w:val="24"/>
              </w:rPr>
            </w:pPr>
            <w:r>
              <w:rPr>
                <w:rFonts w:ascii="標楷體" w:eastAsia="標楷體" w:hAnsi="標楷體" w:hint="eastAsia"/>
                <w:szCs w:val="24"/>
              </w:rPr>
              <w:t>(O)：</w:t>
            </w:r>
          </w:p>
          <w:p w:rsidR="003737C5" w:rsidRDefault="003737C5" w:rsidP="0071460A">
            <w:pPr>
              <w:jc w:val="both"/>
              <w:rPr>
                <w:rFonts w:ascii="標楷體" w:eastAsia="標楷體" w:hAnsi="標楷體"/>
                <w:szCs w:val="24"/>
              </w:rPr>
            </w:pPr>
            <w:r>
              <w:rPr>
                <w:rFonts w:ascii="標楷體" w:eastAsia="標楷體" w:hAnsi="標楷體" w:hint="eastAsia"/>
                <w:szCs w:val="24"/>
              </w:rPr>
              <w:t>(H)：</w:t>
            </w:r>
          </w:p>
        </w:tc>
      </w:tr>
      <w:tr w:rsidR="003737C5" w:rsidTr="00E63AAA">
        <w:trPr>
          <w:trHeight w:val="851"/>
        </w:trPr>
        <w:tc>
          <w:tcPr>
            <w:tcW w:w="1701" w:type="dxa"/>
            <w:tcBorders>
              <w:top w:val="single" w:sz="6" w:space="0" w:color="auto"/>
              <w:left w:val="single" w:sz="12" w:space="0" w:color="auto"/>
              <w:bottom w:val="single" w:sz="6" w:space="0" w:color="auto"/>
              <w:right w:val="single" w:sz="6" w:space="0" w:color="auto"/>
            </w:tcBorders>
            <w:vAlign w:val="center"/>
            <w:hideMark/>
          </w:tcPr>
          <w:p w:rsidR="003737C5" w:rsidRDefault="003737C5" w:rsidP="0071460A">
            <w:pPr>
              <w:jc w:val="center"/>
              <w:rPr>
                <w:rFonts w:ascii="標楷體" w:eastAsia="標楷體" w:hAnsi="標楷體"/>
                <w:b/>
                <w:szCs w:val="24"/>
              </w:rPr>
            </w:pPr>
            <w:r>
              <w:rPr>
                <w:rFonts w:ascii="標楷體" w:eastAsia="標楷體" w:hAnsi="標楷體" w:hint="eastAsia"/>
                <w:b/>
                <w:szCs w:val="24"/>
              </w:rPr>
              <w:t>通訊地址</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3737C5" w:rsidRDefault="003737C5" w:rsidP="0071460A">
            <w:pPr>
              <w:jc w:val="both"/>
              <w:rPr>
                <w:rFonts w:ascii="標楷體" w:eastAsia="標楷體" w:hAnsi="標楷體"/>
                <w:szCs w:val="24"/>
              </w:rPr>
            </w:pPr>
          </w:p>
        </w:tc>
      </w:tr>
      <w:tr w:rsidR="003737C5" w:rsidTr="00E63AAA">
        <w:trPr>
          <w:trHeight w:val="851"/>
        </w:trPr>
        <w:tc>
          <w:tcPr>
            <w:tcW w:w="1701" w:type="dxa"/>
            <w:tcBorders>
              <w:top w:val="single" w:sz="6" w:space="0" w:color="auto"/>
              <w:left w:val="single" w:sz="12" w:space="0" w:color="auto"/>
              <w:bottom w:val="single" w:sz="6" w:space="0" w:color="auto"/>
              <w:right w:val="single" w:sz="6" w:space="0" w:color="auto"/>
            </w:tcBorders>
            <w:vAlign w:val="center"/>
            <w:hideMark/>
          </w:tcPr>
          <w:p w:rsidR="003737C5" w:rsidRDefault="003737C5" w:rsidP="0071460A">
            <w:pPr>
              <w:jc w:val="center"/>
              <w:rPr>
                <w:rFonts w:ascii="標楷體" w:eastAsia="標楷體" w:hAnsi="標楷體"/>
                <w:b/>
                <w:szCs w:val="24"/>
              </w:rPr>
            </w:pPr>
            <w:r>
              <w:rPr>
                <w:rFonts w:ascii="標楷體" w:eastAsia="標楷體" w:hAnsi="標楷體" w:hint="eastAsia"/>
                <w:b/>
                <w:szCs w:val="24"/>
              </w:rPr>
              <w:t>電子信箱</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3737C5" w:rsidRDefault="003737C5" w:rsidP="0071460A">
            <w:pPr>
              <w:jc w:val="both"/>
              <w:rPr>
                <w:rFonts w:ascii="標楷體" w:eastAsia="標楷體" w:hAnsi="標楷體"/>
                <w:szCs w:val="24"/>
              </w:rPr>
            </w:pPr>
          </w:p>
        </w:tc>
      </w:tr>
      <w:tr w:rsidR="003737C5" w:rsidTr="00E63AAA">
        <w:trPr>
          <w:trHeight w:val="851"/>
        </w:trPr>
        <w:tc>
          <w:tcPr>
            <w:tcW w:w="1701" w:type="dxa"/>
            <w:tcBorders>
              <w:top w:val="single" w:sz="6" w:space="0" w:color="auto"/>
              <w:left w:val="single" w:sz="12" w:space="0" w:color="auto"/>
              <w:bottom w:val="single" w:sz="6" w:space="0" w:color="auto"/>
              <w:right w:val="single" w:sz="6" w:space="0" w:color="auto"/>
            </w:tcBorders>
            <w:vAlign w:val="center"/>
            <w:hideMark/>
          </w:tcPr>
          <w:p w:rsidR="003737C5" w:rsidRDefault="003737C5" w:rsidP="0071460A">
            <w:pPr>
              <w:jc w:val="center"/>
              <w:rPr>
                <w:rFonts w:ascii="標楷體" w:eastAsia="標楷體" w:hAnsi="標楷體"/>
                <w:b/>
                <w:szCs w:val="24"/>
              </w:rPr>
            </w:pPr>
            <w:r>
              <w:rPr>
                <w:rFonts w:ascii="標楷體" w:eastAsia="標楷體" w:hAnsi="標楷體" w:hint="eastAsia"/>
                <w:b/>
                <w:szCs w:val="24"/>
              </w:rPr>
              <w:t>影片名稱</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3737C5" w:rsidRDefault="003737C5" w:rsidP="0071460A">
            <w:pPr>
              <w:jc w:val="both"/>
              <w:rPr>
                <w:rFonts w:ascii="標楷體" w:eastAsia="標楷體" w:hAnsi="標楷體"/>
                <w:szCs w:val="24"/>
              </w:rPr>
            </w:pPr>
          </w:p>
        </w:tc>
      </w:tr>
      <w:tr w:rsidR="003737C5" w:rsidTr="00E63AAA">
        <w:trPr>
          <w:trHeight w:val="851"/>
        </w:trPr>
        <w:tc>
          <w:tcPr>
            <w:tcW w:w="1701" w:type="dxa"/>
            <w:tcBorders>
              <w:top w:val="single" w:sz="6" w:space="0" w:color="auto"/>
              <w:left w:val="single" w:sz="12" w:space="0" w:color="auto"/>
              <w:bottom w:val="single" w:sz="6" w:space="0" w:color="auto"/>
              <w:right w:val="single" w:sz="6" w:space="0" w:color="auto"/>
            </w:tcBorders>
            <w:vAlign w:val="center"/>
          </w:tcPr>
          <w:p w:rsidR="003737C5" w:rsidRDefault="003737C5" w:rsidP="0071460A">
            <w:pPr>
              <w:jc w:val="center"/>
              <w:rPr>
                <w:rFonts w:ascii="標楷體" w:eastAsia="標楷體" w:hAnsi="標楷體"/>
                <w:b/>
                <w:szCs w:val="24"/>
              </w:rPr>
            </w:pPr>
            <w:r>
              <w:rPr>
                <w:rFonts w:ascii="標楷體" w:eastAsia="標楷體" w:hAnsi="標楷體" w:cs="新細明體" w:hint="eastAsia"/>
                <w:b/>
                <w:kern w:val="0"/>
              </w:rPr>
              <w:t>影像作品</w:t>
            </w:r>
            <w:r>
              <w:rPr>
                <w:rFonts w:ascii="標楷體" w:eastAsia="標楷體" w:hAnsi="標楷體" w:hint="eastAsia"/>
                <w:b/>
                <w:szCs w:val="24"/>
              </w:rPr>
              <w:t>連結網址</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3737C5" w:rsidRDefault="003737C5" w:rsidP="0071460A">
            <w:pPr>
              <w:jc w:val="both"/>
              <w:rPr>
                <w:rFonts w:ascii="標楷體" w:eastAsia="標楷體" w:hAnsi="標楷體"/>
                <w:szCs w:val="24"/>
              </w:rPr>
            </w:pPr>
          </w:p>
        </w:tc>
      </w:tr>
      <w:tr w:rsidR="003737C5" w:rsidTr="00E63AAA">
        <w:trPr>
          <w:trHeight w:val="1557"/>
        </w:trPr>
        <w:tc>
          <w:tcPr>
            <w:tcW w:w="1701" w:type="dxa"/>
            <w:tcBorders>
              <w:top w:val="single" w:sz="6" w:space="0" w:color="auto"/>
              <w:left w:val="single" w:sz="12" w:space="0" w:color="auto"/>
              <w:bottom w:val="single" w:sz="6" w:space="0" w:color="auto"/>
              <w:right w:val="single" w:sz="6" w:space="0" w:color="auto"/>
            </w:tcBorders>
            <w:vAlign w:val="center"/>
            <w:hideMark/>
          </w:tcPr>
          <w:p w:rsidR="003737C5" w:rsidRDefault="003737C5" w:rsidP="0071460A">
            <w:pPr>
              <w:jc w:val="center"/>
              <w:rPr>
                <w:rFonts w:ascii="標楷體" w:eastAsia="標楷體" w:hAnsi="標楷體"/>
                <w:b/>
                <w:szCs w:val="24"/>
              </w:rPr>
            </w:pPr>
            <w:r>
              <w:rPr>
                <w:rFonts w:ascii="標楷體" w:eastAsia="標楷體" w:hAnsi="標楷體" w:hint="eastAsia"/>
                <w:b/>
                <w:szCs w:val="24"/>
              </w:rPr>
              <w:t>導演簡介</w:t>
            </w:r>
          </w:p>
        </w:tc>
        <w:tc>
          <w:tcPr>
            <w:tcW w:w="7371" w:type="dxa"/>
            <w:gridSpan w:val="3"/>
            <w:tcBorders>
              <w:top w:val="single" w:sz="6" w:space="0" w:color="auto"/>
              <w:left w:val="single" w:sz="6" w:space="0" w:color="auto"/>
              <w:bottom w:val="single" w:sz="6" w:space="0" w:color="auto"/>
              <w:right w:val="single" w:sz="12" w:space="0" w:color="auto"/>
            </w:tcBorders>
          </w:tcPr>
          <w:p w:rsidR="003737C5" w:rsidRDefault="003737C5" w:rsidP="0071460A">
            <w:pPr>
              <w:jc w:val="both"/>
              <w:rPr>
                <w:rFonts w:ascii="Times New Roman" w:eastAsia="標楷體" w:hAnsi="Times New Roman"/>
                <w:sz w:val="16"/>
                <w:szCs w:val="16"/>
              </w:rPr>
            </w:pPr>
            <w:r>
              <w:rPr>
                <w:rFonts w:ascii="Times New Roman" w:eastAsia="標楷體" w:hAnsi="Times New Roman"/>
                <w:sz w:val="16"/>
                <w:szCs w:val="16"/>
              </w:rPr>
              <w:t>(</w:t>
            </w:r>
            <w:r>
              <w:rPr>
                <w:rFonts w:ascii="Times New Roman" w:eastAsia="標楷體" w:hAnsi="Times New Roman" w:hint="eastAsia"/>
                <w:sz w:val="16"/>
                <w:szCs w:val="16"/>
              </w:rPr>
              <w:t>20</w:t>
            </w:r>
            <w:r>
              <w:rPr>
                <w:rFonts w:ascii="Times New Roman" w:eastAsia="標楷體" w:hAnsi="Times New Roman"/>
                <w:sz w:val="16"/>
                <w:szCs w:val="16"/>
              </w:rPr>
              <w:t>-</w:t>
            </w:r>
            <w:r>
              <w:rPr>
                <w:rFonts w:ascii="Times New Roman" w:eastAsia="標楷體" w:hAnsi="Times New Roman" w:hint="eastAsia"/>
                <w:sz w:val="16"/>
                <w:szCs w:val="16"/>
              </w:rPr>
              <w:t>1</w:t>
            </w:r>
            <w:r>
              <w:rPr>
                <w:rFonts w:ascii="Times New Roman" w:eastAsia="標楷體" w:hAnsi="Times New Roman"/>
                <w:sz w:val="16"/>
                <w:szCs w:val="16"/>
              </w:rPr>
              <w:t>00</w:t>
            </w:r>
            <w:r>
              <w:rPr>
                <w:rFonts w:ascii="Times New Roman" w:eastAsia="標楷體" w:hAnsi="Times New Roman" w:hint="eastAsia"/>
                <w:sz w:val="16"/>
                <w:szCs w:val="16"/>
              </w:rPr>
              <w:t>字</w:t>
            </w:r>
            <w:r>
              <w:rPr>
                <w:rFonts w:ascii="Times New Roman" w:eastAsia="標楷體" w:hAnsi="Times New Roman"/>
                <w:sz w:val="16"/>
                <w:szCs w:val="16"/>
              </w:rPr>
              <w:t>)</w:t>
            </w:r>
          </w:p>
          <w:p w:rsidR="003737C5" w:rsidRDefault="003737C5" w:rsidP="0071460A">
            <w:pPr>
              <w:jc w:val="both"/>
              <w:rPr>
                <w:rFonts w:ascii="標楷體" w:eastAsia="標楷體" w:hAnsi="標楷體"/>
                <w:szCs w:val="24"/>
              </w:rPr>
            </w:pPr>
          </w:p>
        </w:tc>
      </w:tr>
      <w:tr w:rsidR="003737C5" w:rsidTr="00E63AAA">
        <w:trPr>
          <w:trHeight w:val="3222"/>
        </w:trPr>
        <w:tc>
          <w:tcPr>
            <w:tcW w:w="1701" w:type="dxa"/>
            <w:tcBorders>
              <w:top w:val="single" w:sz="6" w:space="0" w:color="auto"/>
              <w:left w:val="single" w:sz="12" w:space="0" w:color="auto"/>
              <w:bottom w:val="single" w:sz="6" w:space="0" w:color="auto"/>
              <w:right w:val="single" w:sz="6" w:space="0" w:color="auto"/>
            </w:tcBorders>
            <w:vAlign w:val="center"/>
            <w:hideMark/>
          </w:tcPr>
          <w:p w:rsidR="003737C5" w:rsidRDefault="003737C5" w:rsidP="0071460A">
            <w:pPr>
              <w:jc w:val="center"/>
              <w:rPr>
                <w:rFonts w:ascii="標楷體" w:eastAsia="標楷體" w:hAnsi="標楷體"/>
                <w:b/>
                <w:szCs w:val="24"/>
              </w:rPr>
            </w:pPr>
            <w:r>
              <w:rPr>
                <w:rFonts w:ascii="標楷體" w:eastAsia="標楷體" w:hAnsi="標楷體" w:hint="eastAsia"/>
                <w:b/>
                <w:szCs w:val="24"/>
              </w:rPr>
              <w:t>影片內容簡介</w:t>
            </w:r>
          </w:p>
        </w:tc>
        <w:tc>
          <w:tcPr>
            <w:tcW w:w="7371" w:type="dxa"/>
            <w:gridSpan w:val="3"/>
            <w:tcBorders>
              <w:top w:val="single" w:sz="6" w:space="0" w:color="auto"/>
              <w:left w:val="single" w:sz="6" w:space="0" w:color="auto"/>
              <w:bottom w:val="single" w:sz="6" w:space="0" w:color="auto"/>
              <w:right w:val="single" w:sz="12" w:space="0" w:color="auto"/>
            </w:tcBorders>
          </w:tcPr>
          <w:p w:rsidR="003737C5" w:rsidRDefault="003737C5" w:rsidP="0071460A">
            <w:pPr>
              <w:jc w:val="both"/>
              <w:rPr>
                <w:rFonts w:ascii="Times New Roman" w:eastAsia="標楷體" w:hAnsi="Times New Roman"/>
                <w:sz w:val="16"/>
                <w:szCs w:val="16"/>
              </w:rPr>
            </w:pPr>
            <w:r>
              <w:rPr>
                <w:rFonts w:ascii="Times New Roman" w:eastAsia="標楷體" w:hAnsi="Times New Roman"/>
                <w:sz w:val="16"/>
                <w:szCs w:val="16"/>
              </w:rPr>
              <w:t>(50-</w:t>
            </w:r>
            <w:r w:rsidR="003861E5">
              <w:rPr>
                <w:rFonts w:ascii="Times New Roman" w:eastAsia="標楷體" w:hAnsi="Times New Roman" w:hint="eastAsia"/>
                <w:sz w:val="16"/>
                <w:szCs w:val="16"/>
              </w:rPr>
              <w:t>1</w:t>
            </w:r>
            <w:r>
              <w:rPr>
                <w:rFonts w:ascii="Times New Roman" w:eastAsia="標楷體" w:hAnsi="Times New Roman"/>
                <w:sz w:val="16"/>
                <w:szCs w:val="16"/>
              </w:rPr>
              <w:t>00</w:t>
            </w:r>
            <w:r>
              <w:rPr>
                <w:rFonts w:ascii="Times New Roman" w:eastAsia="標楷體" w:hAnsi="Times New Roman" w:hint="eastAsia"/>
                <w:sz w:val="16"/>
                <w:szCs w:val="16"/>
              </w:rPr>
              <w:t>字</w:t>
            </w:r>
            <w:r>
              <w:rPr>
                <w:rFonts w:ascii="Times New Roman" w:eastAsia="標楷體" w:hAnsi="Times New Roman"/>
                <w:sz w:val="16"/>
                <w:szCs w:val="16"/>
              </w:rPr>
              <w:t>)</w:t>
            </w:r>
          </w:p>
          <w:p w:rsidR="003737C5" w:rsidRDefault="003737C5" w:rsidP="0071460A">
            <w:pPr>
              <w:jc w:val="both"/>
              <w:rPr>
                <w:rFonts w:ascii="標楷體" w:eastAsia="標楷體" w:hAnsi="標楷體"/>
                <w:sz w:val="16"/>
                <w:szCs w:val="16"/>
              </w:rPr>
            </w:pPr>
          </w:p>
        </w:tc>
      </w:tr>
      <w:tr w:rsidR="003737C5" w:rsidTr="00E63AAA">
        <w:tc>
          <w:tcPr>
            <w:tcW w:w="1701" w:type="dxa"/>
            <w:tcBorders>
              <w:top w:val="single" w:sz="6" w:space="0" w:color="auto"/>
              <w:left w:val="single" w:sz="12" w:space="0" w:color="auto"/>
              <w:bottom w:val="single" w:sz="6" w:space="0" w:color="auto"/>
              <w:right w:val="single" w:sz="6" w:space="0" w:color="auto"/>
            </w:tcBorders>
            <w:vAlign w:val="center"/>
            <w:hideMark/>
          </w:tcPr>
          <w:p w:rsidR="003737C5" w:rsidRDefault="003737C5" w:rsidP="0071460A">
            <w:pPr>
              <w:jc w:val="center"/>
              <w:rPr>
                <w:rFonts w:ascii="標楷體" w:eastAsia="標楷體" w:hAnsi="標楷體"/>
                <w:b/>
                <w:szCs w:val="24"/>
              </w:rPr>
            </w:pPr>
            <w:r>
              <w:rPr>
                <w:rFonts w:ascii="標楷體" w:eastAsia="標楷體" w:hAnsi="標楷體" w:hint="eastAsia"/>
                <w:b/>
                <w:szCs w:val="24"/>
              </w:rPr>
              <w:t>注意事項</w:t>
            </w:r>
          </w:p>
        </w:tc>
        <w:tc>
          <w:tcPr>
            <w:tcW w:w="7371" w:type="dxa"/>
            <w:gridSpan w:val="3"/>
            <w:tcBorders>
              <w:top w:val="single" w:sz="6" w:space="0" w:color="auto"/>
              <w:left w:val="single" w:sz="6" w:space="0" w:color="auto"/>
              <w:bottom w:val="single" w:sz="6" w:space="0" w:color="auto"/>
              <w:right w:val="single" w:sz="12" w:space="0" w:color="auto"/>
            </w:tcBorders>
            <w:hideMark/>
          </w:tcPr>
          <w:p w:rsidR="003737C5" w:rsidRDefault="003737C5" w:rsidP="0071460A">
            <w:pPr>
              <w:pStyle w:val="1"/>
              <w:widowControl/>
              <w:tabs>
                <w:tab w:val="left" w:pos="318"/>
              </w:tabs>
              <w:adjustRightInd w:val="0"/>
              <w:snapToGrid w:val="0"/>
              <w:ind w:leftChars="0" w:left="0"/>
              <w:rPr>
                <w:rFonts w:ascii="Times New Roman" w:eastAsia="標楷體" w:hAnsi="Times New Roman"/>
                <w:szCs w:val="24"/>
              </w:rPr>
            </w:pPr>
            <w:r>
              <w:rPr>
                <w:rFonts w:ascii="Times New Roman" w:eastAsia="標楷體" w:hAnsi="Times New Roman" w:hint="eastAsia"/>
                <w:szCs w:val="24"/>
              </w:rPr>
              <w:t>請確認報名資料：</w:t>
            </w:r>
          </w:p>
          <w:p w:rsidR="003737C5" w:rsidRDefault="003737C5" w:rsidP="0071460A">
            <w:pPr>
              <w:pStyle w:val="1"/>
              <w:widowControl/>
              <w:adjustRightInd w:val="0"/>
              <w:snapToGrid w:val="0"/>
              <w:ind w:leftChars="0" w:left="0"/>
              <w:rPr>
                <w:rFonts w:ascii="Times New Roman" w:eastAsia="標楷體" w:hAnsi="Times New Roman"/>
                <w:szCs w:val="24"/>
              </w:rPr>
            </w:pPr>
            <w:r>
              <w:rPr>
                <w:rFonts w:ascii="Times New Roman" w:eastAsia="標楷體" w:hAnsi="Times New Roman"/>
                <w:szCs w:val="24"/>
              </w:rPr>
              <w:t xml:space="preserve">   </w:t>
            </w:r>
            <w:r>
              <w:rPr>
                <w:rFonts w:ascii="Times New Roman" w:eastAsia="標楷體" w:hAnsi="Times New Roman" w:hint="eastAsia"/>
                <w:szCs w:val="24"/>
              </w:rPr>
              <w:t>□書面報名表</w:t>
            </w:r>
            <w:r>
              <w:rPr>
                <w:rFonts w:ascii="Times New Roman" w:eastAsia="標楷體" w:hAnsi="Times New Roman"/>
                <w:szCs w:val="24"/>
              </w:rPr>
              <w:t>1</w:t>
            </w:r>
            <w:r>
              <w:rPr>
                <w:rFonts w:ascii="Times New Roman" w:eastAsia="標楷體" w:hAnsi="Times New Roman" w:hint="eastAsia"/>
                <w:szCs w:val="24"/>
              </w:rPr>
              <w:t>份</w:t>
            </w:r>
            <w:r>
              <w:rPr>
                <w:rFonts w:ascii="Times New Roman" w:eastAsia="標楷體" w:hAnsi="Times New Roman"/>
                <w:szCs w:val="24"/>
              </w:rPr>
              <w:t>(</w:t>
            </w:r>
            <w:r>
              <w:rPr>
                <w:rFonts w:ascii="Times New Roman" w:eastAsia="標楷體" w:hAnsi="Times New Roman" w:hint="eastAsia"/>
                <w:szCs w:val="24"/>
              </w:rPr>
              <w:t>填妥各欄位</w:t>
            </w:r>
            <w:r>
              <w:rPr>
                <w:rFonts w:ascii="Times New Roman" w:eastAsia="標楷體" w:hAnsi="Times New Roman"/>
                <w:szCs w:val="24"/>
              </w:rPr>
              <w:t>)</w:t>
            </w:r>
            <w:r>
              <w:rPr>
                <w:rFonts w:ascii="Times New Roman" w:eastAsia="標楷體" w:hAnsi="Times New Roman" w:hint="eastAsia"/>
                <w:szCs w:val="24"/>
              </w:rPr>
              <w:t>。</w:t>
            </w:r>
          </w:p>
          <w:p w:rsidR="003737C5" w:rsidRDefault="003737C5" w:rsidP="0071460A">
            <w:pPr>
              <w:pStyle w:val="1"/>
              <w:widowControl/>
              <w:adjustRightInd w:val="0"/>
              <w:snapToGrid w:val="0"/>
              <w:ind w:leftChars="0" w:left="0"/>
              <w:rPr>
                <w:rFonts w:ascii="Times New Roman" w:eastAsia="標楷體" w:hAnsi="Times New Roman"/>
                <w:szCs w:val="24"/>
              </w:rPr>
            </w:pPr>
            <w:r>
              <w:rPr>
                <w:rFonts w:ascii="Times New Roman" w:eastAsia="標楷體" w:hAnsi="Times New Roman"/>
                <w:szCs w:val="24"/>
              </w:rPr>
              <w:t xml:space="preserve">   </w:t>
            </w:r>
            <w:r>
              <w:rPr>
                <w:rFonts w:ascii="Times New Roman" w:eastAsia="標楷體" w:hAnsi="Times New Roman" w:hint="eastAsia"/>
                <w:szCs w:val="24"/>
              </w:rPr>
              <w:t>□</w:t>
            </w:r>
            <w:r w:rsidR="004B4C45">
              <w:rPr>
                <w:rFonts w:ascii="Times New Roman" w:eastAsia="標楷體" w:hAnsi="Times New Roman" w:hint="eastAsia"/>
                <w:szCs w:val="24"/>
              </w:rPr>
              <w:t>授權</w:t>
            </w:r>
            <w:r>
              <w:rPr>
                <w:rFonts w:ascii="Times New Roman" w:eastAsia="標楷體" w:hAnsi="Times New Roman" w:hint="eastAsia"/>
                <w:szCs w:val="24"/>
              </w:rPr>
              <w:t>同意書</w:t>
            </w:r>
            <w:r>
              <w:rPr>
                <w:rFonts w:ascii="Times New Roman" w:eastAsia="標楷體" w:hAnsi="Times New Roman"/>
                <w:szCs w:val="24"/>
              </w:rPr>
              <w:t>1</w:t>
            </w:r>
            <w:r>
              <w:rPr>
                <w:rFonts w:ascii="Times New Roman" w:eastAsia="標楷體" w:hAnsi="Times New Roman" w:hint="eastAsia"/>
                <w:szCs w:val="24"/>
              </w:rPr>
              <w:t>份</w:t>
            </w:r>
            <w:r>
              <w:rPr>
                <w:rFonts w:ascii="Times New Roman" w:eastAsia="標楷體" w:hAnsi="Times New Roman"/>
                <w:szCs w:val="24"/>
              </w:rPr>
              <w:t>(</w:t>
            </w:r>
            <w:r>
              <w:rPr>
                <w:rFonts w:ascii="Times New Roman" w:eastAsia="標楷體" w:hAnsi="Times New Roman" w:hint="eastAsia"/>
                <w:szCs w:val="24"/>
              </w:rPr>
              <w:t>詳閱後簽名</w:t>
            </w:r>
            <w:r>
              <w:rPr>
                <w:rFonts w:ascii="Times New Roman" w:eastAsia="標楷體" w:hAnsi="Times New Roman"/>
                <w:szCs w:val="24"/>
              </w:rPr>
              <w:t>)</w:t>
            </w:r>
            <w:r>
              <w:rPr>
                <w:rFonts w:ascii="Times New Roman" w:eastAsia="標楷體" w:hAnsi="Times New Roman" w:hint="eastAsia"/>
                <w:szCs w:val="24"/>
              </w:rPr>
              <w:t>。</w:t>
            </w:r>
          </w:p>
          <w:p w:rsidR="003737C5" w:rsidRPr="00283762" w:rsidRDefault="003737C5" w:rsidP="0071460A">
            <w:pPr>
              <w:pStyle w:val="1"/>
              <w:widowControl/>
              <w:adjustRightInd w:val="0"/>
              <w:snapToGrid w:val="0"/>
              <w:ind w:leftChars="0" w:left="0"/>
              <w:rPr>
                <w:rFonts w:ascii="標楷體" w:eastAsia="標楷體" w:hAnsi="標楷體" w:cs="新細明體"/>
                <w:kern w:val="0"/>
              </w:rPr>
            </w:pPr>
            <w:r>
              <w:rPr>
                <w:rFonts w:ascii="Times New Roman" w:eastAsia="標楷體" w:hAnsi="Times New Roman"/>
                <w:szCs w:val="24"/>
              </w:rPr>
              <w:t xml:space="preserve">   </w:t>
            </w:r>
            <w:r>
              <w:rPr>
                <w:rFonts w:ascii="Times New Roman" w:eastAsia="標楷體" w:hAnsi="Times New Roman" w:hint="eastAsia"/>
                <w:szCs w:val="24"/>
              </w:rPr>
              <w:t>□徵件</w:t>
            </w:r>
            <w:r>
              <w:rPr>
                <w:rFonts w:ascii="標楷體" w:eastAsia="標楷體" w:hAnsi="標楷體" w:cs="新細明體" w:hint="eastAsia"/>
                <w:kern w:val="0"/>
              </w:rPr>
              <w:t>影片提供檔案上傳至</w:t>
            </w:r>
            <w:proofErr w:type="spellStart"/>
            <w:r>
              <w:rPr>
                <w:rFonts w:ascii="標楷體" w:eastAsia="標楷體" w:hAnsi="標楷體" w:cs="新細明體" w:hint="eastAsia"/>
                <w:kern w:val="0"/>
              </w:rPr>
              <w:t>youtube</w:t>
            </w:r>
            <w:proofErr w:type="spellEnd"/>
            <w:r>
              <w:rPr>
                <w:rFonts w:ascii="標楷體" w:eastAsia="標楷體" w:hAnsi="標楷體" w:cs="新細明體" w:hint="eastAsia"/>
                <w:kern w:val="0"/>
              </w:rPr>
              <w:t>(非公開)網站之連結。</w:t>
            </w:r>
          </w:p>
        </w:tc>
      </w:tr>
    </w:tbl>
    <w:p w:rsidR="003737C5" w:rsidRPr="003636CC" w:rsidRDefault="00E63AAA" w:rsidP="00E63AAA">
      <w:pPr>
        <w:rPr>
          <w:rFonts w:ascii="標楷體" w:eastAsia="標楷體" w:hAnsi="標楷體"/>
          <w:b/>
          <w:sz w:val="36"/>
          <w:szCs w:val="36"/>
        </w:rPr>
      </w:pPr>
      <w:r w:rsidRPr="003636CC">
        <w:rPr>
          <w:rFonts w:ascii="標楷體" w:eastAsia="標楷體" w:hAnsi="標楷體" w:hint="eastAsia"/>
          <w:b/>
          <w:color w:val="000000"/>
          <w:sz w:val="28"/>
          <w:szCs w:val="28"/>
        </w:rPr>
        <w:lastRenderedPageBreak/>
        <w:t xml:space="preserve"> </w:t>
      </w:r>
      <w:r w:rsidRPr="003636CC">
        <w:rPr>
          <w:rFonts w:ascii="標楷體" w:eastAsia="標楷體" w:hAnsi="標楷體" w:hint="eastAsia"/>
          <w:color w:val="000000"/>
          <w:sz w:val="28"/>
          <w:szCs w:val="28"/>
          <w:bdr w:val="single" w:sz="4" w:space="0" w:color="auto"/>
        </w:rPr>
        <w:t>附件</w:t>
      </w:r>
      <w:r w:rsidR="000A64B5" w:rsidRPr="003636CC">
        <w:rPr>
          <w:rFonts w:ascii="標楷體" w:eastAsia="標楷體" w:hAnsi="標楷體" w:hint="eastAsia"/>
          <w:color w:val="000000"/>
          <w:sz w:val="28"/>
          <w:szCs w:val="28"/>
          <w:bdr w:val="single" w:sz="4" w:space="0" w:color="auto"/>
        </w:rPr>
        <w:t>二</w:t>
      </w:r>
      <w:r w:rsidRPr="003636CC">
        <w:rPr>
          <w:rFonts w:ascii="標楷體" w:eastAsia="標楷體" w:hAnsi="標楷體" w:hint="eastAsia"/>
          <w:color w:val="000000"/>
          <w:sz w:val="28"/>
          <w:szCs w:val="28"/>
        </w:rPr>
        <w:t xml:space="preserve">                    </w:t>
      </w:r>
      <w:r w:rsidR="004B4C45" w:rsidRPr="003636CC">
        <w:rPr>
          <w:rFonts w:ascii="標楷體" w:eastAsia="標楷體" w:hAnsi="標楷體" w:hint="eastAsia"/>
          <w:b/>
          <w:sz w:val="36"/>
          <w:szCs w:val="36"/>
        </w:rPr>
        <w:t>授權</w:t>
      </w:r>
      <w:r w:rsidR="003737C5" w:rsidRPr="003636CC">
        <w:rPr>
          <w:rFonts w:ascii="標楷體" w:eastAsia="標楷體" w:hAnsi="標楷體" w:hint="eastAsia"/>
          <w:b/>
          <w:sz w:val="36"/>
          <w:szCs w:val="36"/>
        </w:rPr>
        <w:t>同意書</w:t>
      </w:r>
    </w:p>
    <w:p w:rsidR="003737C5" w:rsidRDefault="003737C5" w:rsidP="003737C5">
      <w:pPr>
        <w:jc w:val="both"/>
        <w:rPr>
          <w:rFonts w:ascii="標楷體" w:eastAsia="標楷體" w:cs="標楷體"/>
          <w:szCs w:val="24"/>
          <w:lang w:val="zh-TW"/>
        </w:rPr>
      </w:pPr>
      <w:r>
        <w:rPr>
          <w:rFonts w:ascii="標楷體" w:eastAsia="標楷體" w:cs="標楷體" w:hint="eastAsia"/>
          <w:szCs w:val="24"/>
          <w:lang w:val="zh-TW"/>
        </w:rPr>
        <w:t>本人同意下列事項</w:t>
      </w:r>
    </w:p>
    <w:p w:rsidR="003737C5" w:rsidRDefault="003737C5" w:rsidP="003737C5">
      <w:pPr>
        <w:pStyle w:val="1"/>
        <w:numPr>
          <w:ilvl w:val="0"/>
          <w:numId w:val="4"/>
        </w:numPr>
        <w:ind w:leftChars="0"/>
        <w:jc w:val="both"/>
        <w:rPr>
          <w:rFonts w:ascii="標楷體" w:eastAsia="標楷體" w:cs="標楷體"/>
          <w:szCs w:val="24"/>
          <w:lang w:val="zh-TW"/>
        </w:rPr>
      </w:pPr>
      <w:r>
        <w:rPr>
          <w:rFonts w:ascii="標楷體" w:eastAsia="標楷體" w:hAnsi="Times New Roman" w:cs="標楷體" w:hint="eastAsia"/>
          <w:b/>
          <w:bCs/>
          <w:szCs w:val="24"/>
          <w:lang w:val="zh-TW"/>
        </w:rPr>
        <w:t>相關規則：</w:t>
      </w:r>
    </w:p>
    <w:p w:rsidR="003737C5" w:rsidRDefault="003737C5" w:rsidP="003861E5">
      <w:pPr>
        <w:pStyle w:val="1"/>
        <w:numPr>
          <w:ilvl w:val="0"/>
          <w:numId w:val="5"/>
        </w:numPr>
        <w:ind w:leftChars="0"/>
        <w:jc w:val="both"/>
        <w:rPr>
          <w:rFonts w:ascii="標楷體" w:eastAsia="標楷體" w:hAnsi="Times New Roman" w:cs="標楷體"/>
          <w:b/>
          <w:bCs/>
          <w:szCs w:val="24"/>
          <w:lang w:val="zh-TW"/>
        </w:rPr>
      </w:pPr>
      <w:r>
        <w:rPr>
          <w:rFonts w:ascii="標楷體" w:eastAsia="標楷體" w:hAnsi="Times New Roman" w:cs="標楷體" w:hint="eastAsia"/>
          <w:szCs w:val="24"/>
          <w:lang w:val="zh-TW"/>
        </w:rPr>
        <w:t>參</w:t>
      </w:r>
      <w:r w:rsidR="003E6870">
        <w:rPr>
          <w:rFonts w:ascii="標楷體" w:eastAsia="標楷體" w:hAnsi="Times New Roman" w:cs="標楷體" w:hint="eastAsia"/>
          <w:szCs w:val="24"/>
          <w:lang w:val="zh-TW"/>
        </w:rPr>
        <w:t>加</w:t>
      </w:r>
      <w:r>
        <w:rPr>
          <w:rFonts w:ascii="標楷體" w:eastAsia="標楷體" w:hAnsi="Times New Roman" w:cs="標楷體" w:hint="eastAsia"/>
          <w:szCs w:val="24"/>
          <w:lang w:val="zh-TW"/>
        </w:rPr>
        <w:t>者如經評審團決議認定或遭檢舉證實有抄襲仿冒之情事，或提送之資料內容有偽造、冒用或盜用任何第三人之資料之情事者，主辦單位得取消其</w:t>
      </w:r>
      <w:r w:rsidR="003E6870">
        <w:rPr>
          <w:rFonts w:ascii="標楷體" w:eastAsia="標楷體" w:hAnsi="Times New Roman" w:cs="標楷體" w:hint="eastAsia"/>
          <w:szCs w:val="24"/>
          <w:lang w:val="zh-TW"/>
        </w:rPr>
        <w:t>參加</w:t>
      </w:r>
      <w:r>
        <w:rPr>
          <w:rFonts w:ascii="標楷體" w:eastAsia="標楷體" w:hAnsi="Times New Roman" w:cs="標楷體" w:hint="eastAsia"/>
          <w:szCs w:val="24"/>
          <w:lang w:val="zh-TW"/>
        </w:rPr>
        <w:t>或獲獎資格或獎狀，並由</w:t>
      </w:r>
      <w:r w:rsidR="003E6870">
        <w:rPr>
          <w:rFonts w:ascii="標楷體" w:eastAsia="標楷體" w:hAnsi="Times New Roman" w:cs="標楷體" w:hint="eastAsia"/>
          <w:szCs w:val="24"/>
          <w:lang w:val="zh-TW"/>
        </w:rPr>
        <w:t>參加</w:t>
      </w:r>
      <w:r>
        <w:rPr>
          <w:rFonts w:ascii="標楷體" w:eastAsia="標楷體" w:hAnsi="Times New Roman" w:cs="標楷體" w:hint="eastAsia"/>
          <w:szCs w:val="24"/>
          <w:lang w:val="zh-TW"/>
        </w:rPr>
        <w:t>者自行承擔相關法律責任。</w:t>
      </w:r>
    </w:p>
    <w:p w:rsidR="003737C5" w:rsidRDefault="003E6870" w:rsidP="003737C5">
      <w:pPr>
        <w:pStyle w:val="1"/>
        <w:numPr>
          <w:ilvl w:val="0"/>
          <w:numId w:val="5"/>
        </w:numPr>
        <w:ind w:leftChars="0"/>
        <w:jc w:val="both"/>
        <w:rPr>
          <w:rFonts w:ascii="標楷體" w:eastAsia="標楷體" w:hAnsi="標楷體"/>
          <w:szCs w:val="24"/>
        </w:rPr>
      </w:pPr>
      <w:r>
        <w:rPr>
          <w:rFonts w:ascii="標楷體" w:eastAsia="標楷體" w:hAnsi="Times New Roman" w:cs="標楷體" w:hint="eastAsia"/>
          <w:szCs w:val="24"/>
          <w:lang w:val="zh-TW"/>
        </w:rPr>
        <w:t>參加</w:t>
      </w:r>
      <w:r w:rsidR="003737C5">
        <w:rPr>
          <w:rFonts w:ascii="標楷體" w:eastAsia="標楷體" w:hAnsi="標楷體" w:hint="eastAsia"/>
          <w:szCs w:val="24"/>
        </w:rPr>
        <w:t>者應擔保擁有</w:t>
      </w:r>
      <w:r>
        <w:rPr>
          <w:rFonts w:ascii="標楷體" w:eastAsia="標楷體" w:hAnsi="標楷體" w:hint="eastAsia"/>
          <w:szCs w:val="24"/>
        </w:rPr>
        <w:t>參加</w:t>
      </w:r>
      <w:r w:rsidR="003737C5">
        <w:rPr>
          <w:rFonts w:ascii="標楷體" w:eastAsia="標楷體" w:hAnsi="標楷體" w:hint="eastAsia"/>
          <w:szCs w:val="24"/>
        </w:rPr>
        <w:t>影片及應主辦單位活動宣傳需求提供之文字、劇照等宣傳品之著作權或已取得著作權人之授權，且若有使用第三人肖像，</w:t>
      </w:r>
      <w:proofErr w:type="gramStart"/>
      <w:r w:rsidR="003737C5">
        <w:rPr>
          <w:rFonts w:ascii="標楷體" w:eastAsia="標楷體" w:hAnsi="標楷體" w:hint="eastAsia"/>
          <w:szCs w:val="24"/>
        </w:rPr>
        <w:t>須已合法</w:t>
      </w:r>
      <w:proofErr w:type="gramEnd"/>
      <w:r w:rsidR="003737C5">
        <w:rPr>
          <w:rFonts w:ascii="標楷體" w:eastAsia="標楷體" w:hAnsi="標楷體" w:hint="eastAsia"/>
          <w:szCs w:val="24"/>
        </w:rPr>
        <w:t>取得肖像使用權且無侵害人格權情事，如有違反前述擔保內容，或違反其他法令等情形發生，應自負相關法律責任。</w:t>
      </w:r>
    </w:p>
    <w:p w:rsidR="003737C5" w:rsidRDefault="003E6870" w:rsidP="003737C5">
      <w:pPr>
        <w:pStyle w:val="1"/>
        <w:numPr>
          <w:ilvl w:val="0"/>
          <w:numId w:val="5"/>
        </w:numPr>
        <w:ind w:leftChars="0"/>
        <w:jc w:val="both"/>
        <w:rPr>
          <w:rFonts w:ascii="標楷體" w:eastAsia="標楷體" w:hAnsi="標楷體"/>
          <w:szCs w:val="24"/>
        </w:rPr>
      </w:pPr>
      <w:r>
        <w:rPr>
          <w:rFonts w:ascii="標楷體" w:eastAsia="標楷體" w:hAnsi="Times New Roman" w:cs="標楷體" w:hint="eastAsia"/>
          <w:szCs w:val="24"/>
          <w:lang w:val="zh-TW"/>
        </w:rPr>
        <w:t>參加</w:t>
      </w:r>
      <w:r w:rsidR="003737C5">
        <w:rPr>
          <w:rFonts w:ascii="標楷體" w:eastAsia="標楷體" w:hAnsi="標楷體" w:hint="eastAsia"/>
          <w:szCs w:val="24"/>
        </w:rPr>
        <w:t>者需</w:t>
      </w:r>
      <w:proofErr w:type="gramStart"/>
      <w:r w:rsidR="003737C5">
        <w:rPr>
          <w:rFonts w:ascii="標楷體" w:eastAsia="標楷體" w:hAnsi="標楷體" w:hint="eastAsia"/>
          <w:szCs w:val="24"/>
        </w:rPr>
        <w:t>依本徵件</w:t>
      </w:r>
      <w:proofErr w:type="gramEnd"/>
      <w:r w:rsidR="003737C5">
        <w:rPr>
          <w:rFonts w:ascii="標楷體" w:eastAsia="標楷體" w:hAnsi="標楷體" w:hint="eastAsia"/>
          <w:szCs w:val="24"/>
        </w:rPr>
        <w:t>辦法規定，如期繳交徵件影片</w:t>
      </w:r>
      <w:r w:rsidR="003737C5">
        <w:rPr>
          <w:rFonts w:ascii="標楷體" w:eastAsia="標楷體" w:hAnsi="標楷體" w:cs="Tahoma" w:hint="eastAsia"/>
          <w:kern w:val="0"/>
          <w:szCs w:val="24"/>
        </w:rPr>
        <w:t>。</w:t>
      </w:r>
    </w:p>
    <w:p w:rsidR="003737C5" w:rsidRDefault="003737C5" w:rsidP="003861E5">
      <w:pPr>
        <w:pStyle w:val="1"/>
        <w:numPr>
          <w:ilvl w:val="0"/>
          <w:numId w:val="5"/>
        </w:numPr>
        <w:ind w:leftChars="0"/>
        <w:jc w:val="both"/>
        <w:rPr>
          <w:rFonts w:ascii="標楷體" w:eastAsia="標楷體" w:cs="標楷體"/>
          <w:szCs w:val="24"/>
          <w:lang w:val="zh-TW"/>
        </w:rPr>
      </w:pPr>
      <w:r>
        <w:rPr>
          <w:rFonts w:ascii="標楷體" w:eastAsia="標楷體" w:hAnsi="Times New Roman" w:cs="標楷體" w:hint="eastAsia"/>
          <w:szCs w:val="24"/>
          <w:lang w:val="zh-TW"/>
        </w:rPr>
        <w:t>如有因電腦、網路、電話、技術或不可歸責於主辦單位之事由，而使</w:t>
      </w:r>
      <w:r w:rsidR="003E6870">
        <w:rPr>
          <w:rFonts w:ascii="標楷體" w:eastAsia="標楷體" w:hAnsi="Times New Roman" w:cs="標楷體" w:hint="eastAsia"/>
          <w:szCs w:val="24"/>
          <w:lang w:val="zh-TW"/>
        </w:rPr>
        <w:t>參加</w:t>
      </w:r>
      <w:r>
        <w:rPr>
          <w:rFonts w:ascii="標楷體" w:eastAsia="標楷體" w:hAnsi="Times New Roman" w:cs="標楷體" w:hint="eastAsia"/>
          <w:szCs w:val="24"/>
          <w:lang w:val="zh-TW"/>
        </w:rPr>
        <w:t>者所寄出或登錄之資料有延遲、遺失、錯誤、無法辨識或毀損之情況，主辦單位不負任何法律責任，</w:t>
      </w:r>
      <w:r w:rsidR="003E6870">
        <w:rPr>
          <w:rFonts w:ascii="標楷體" w:eastAsia="標楷體" w:hAnsi="Times New Roman" w:cs="標楷體" w:hint="eastAsia"/>
          <w:szCs w:val="24"/>
          <w:lang w:val="zh-TW"/>
        </w:rPr>
        <w:t>參加</w:t>
      </w:r>
      <w:r>
        <w:rPr>
          <w:rFonts w:ascii="標楷體" w:eastAsia="標楷體" w:hAnsi="Times New Roman" w:cs="標楷體" w:hint="eastAsia"/>
          <w:szCs w:val="24"/>
          <w:lang w:val="zh-TW"/>
        </w:rPr>
        <w:t>者亦不得異議。</w:t>
      </w:r>
    </w:p>
    <w:p w:rsidR="003737C5" w:rsidRDefault="003737C5" w:rsidP="003737C5">
      <w:pPr>
        <w:pStyle w:val="1"/>
        <w:numPr>
          <w:ilvl w:val="0"/>
          <w:numId w:val="5"/>
        </w:numPr>
        <w:ind w:leftChars="0"/>
        <w:jc w:val="both"/>
        <w:rPr>
          <w:rFonts w:ascii="標楷體" w:eastAsia="標楷體" w:cs="標楷體"/>
          <w:szCs w:val="24"/>
          <w:lang w:val="zh-TW"/>
        </w:rPr>
      </w:pPr>
      <w:r>
        <w:rPr>
          <w:rFonts w:ascii="標楷體" w:eastAsia="標楷體" w:hAnsi="Times New Roman" w:cs="標楷體" w:hint="eastAsia"/>
          <w:szCs w:val="24"/>
          <w:lang w:val="zh-TW"/>
        </w:rPr>
        <w:t>如遇報名表填寫不完整、作品規格及</w:t>
      </w:r>
      <w:r w:rsidR="003E6870">
        <w:rPr>
          <w:rFonts w:ascii="標楷體" w:eastAsia="標楷體" w:hAnsi="Times New Roman" w:cs="標楷體" w:hint="eastAsia"/>
          <w:szCs w:val="24"/>
          <w:lang w:val="zh-TW"/>
        </w:rPr>
        <w:t>參加</w:t>
      </w:r>
      <w:r>
        <w:rPr>
          <w:rFonts w:ascii="標楷體" w:eastAsia="標楷體" w:hAnsi="Times New Roman" w:cs="標楷體" w:hint="eastAsia"/>
          <w:szCs w:val="24"/>
          <w:lang w:val="zh-TW"/>
        </w:rPr>
        <w:t>資格不符或</w:t>
      </w:r>
      <w:r w:rsidR="00A877EF">
        <w:rPr>
          <w:rFonts w:ascii="標楷體" w:eastAsia="標楷體" w:hAnsi="Times New Roman" w:cs="標楷體" w:hint="eastAsia"/>
          <w:szCs w:val="24"/>
          <w:lang w:val="zh-TW"/>
        </w:rPr>
        <w:t>影片連結失效、</w:t>
      </w:r>
      <w:r>
        <w:rPr>
          <w:rFonts w:ascii="標楷體" w:eastAsia="標楷體" w:hAnsi="Times New Roman" w:cs="標楷體" w:hint="eastAsia"/>
          <w:szCs w:val="24"/>
          <w:lang w:val="zh-TW"/>
        </w:rPr>
        <w:t>檔案格式不完整以致無法讀取，而影響資格或評審結果，主辦單位將以棄權論，</w:t>
      </w:r>
      <w:proofErr w:type="gramStart"/>
      <w:r>
        <w:rPr>
          <w:rFonts w:ascii="標楷體" w:eastAsia="標楷體" w:hAnsi="Times New Roman" w:cs="標楷體" w:hint="eastAsia"/>
          <w:szCs w:val="24"/>
          <w:lang w:val="zh-TW"/>
        </w:rPr>
        <w:t>不</w:t>
      </w:r>
      <w:proofErr w:type="gramEnd"/>
      <w:r>
        <w:rPr>
          <w:rFonts w:ascii="標楷體" w:eastAsia="標楷體" w:hAnsi="Times New Roman" w:cs="標楷體" w:hint="eastAsia"/>
          <w:szCs w:val="24"/>
          <w:lang w:val="zh-TW"/>
        </w:rPr>
        <w:t>另通知。</w:t>
      </w:r>
    </w:p>
    <w:p w:rsidR="003737C5" w:rsidRDefault="003E6870" w:rsidP="003737C5">
      <w:pPr>
        <w:pStyle w:val="1"/>
        <w:numPr>
          <w:ilvl w:val="0"/>
          <w:numId w:val="5"/>
        </w:numPr>
        <w:ind w:leftChars="0"/>
        <w:jc w:val="both"/>
        <w:rPr>
          <w:rFonts w:ascii="標楷體" w:eastAsia="標楷體" w:cs="標楷體"/>
          <w:szCs w:val="24"/>
          <w:lang w:val="zh-TW"/>
        </w:rPr>
      </w:pPr>
      <w:r>
        <w:rPr>
          <w:rFonts w:ascii="標楷體" w:eastAsia="標楷體" w:hAnsi="Times New Roman" w:cs="標楷體" w:hint="eastAsia"/>
          <w:szCs w:val="24"/>
          <w:lang w:val="zh-TW"/>
        </w:rPr>
        <w:t>參加</w:t>
      </w:r>
      <w:r w:rsidR="003737C5">
        <w:rPr>
          <w:rFonts w:ascii="標楷體" w:eastAsia="標楷體" w:hAnsi="Times New Roman" w:cs="標楷體" w:hint="eastAsia"/>
          <w:szCs w:val="24"/>
          <w:lang w:val="zh-TW"/>
        </w:rPr>
        <w:t>影片應備報名表、同意書等資料，並妥善包裝掛號郵寄或親送，所有</w:t>
      </w:r>
      <w:r>
        <w:rPr>
          <w:rFonts w:ascii="標楷體" w:eastAsia="標楷體" w:hAnsi="標楷體" w:hint="eastAsia"/>
          <w:szCs w:val="24"/>
        </w:rPr>
        <w:t>參加</w:t>
      </w:r>
      <w:r w:rsidR="003737C5">
        <w:rPr>
          <w:rFonts w:ascii="標楷體" w:eastAsia="標楷體" w:hAnsi="標楷體" w:hint="eastAsia"/>
          <w:szCs w:val="24"/>
        </w:rPr>
        <w:t>相關報名資料及影片不論入選、得獎與否，概不退件</w:t>
      </w:r>
      <w:r w:rsidR="003737C5">
        <w:rPr>
          <w:rFonts w:ascii="標楷體" w:eastAsia="標楷體" w:hAnsi="Times New Roman" w:cs="標楷體" w:hint="eastAsia"/>
          <w:szCs w:val="24"/>
          <w:lang w:val="zh-TW"/>
        </w:rPr>
        <w:t>。</w:t>
      </w:r>
    </w:p>
    <w:p w:rsidR="003737C5" w:rsidRDefault="003737C5" w:rsidP="003737C5">
      <w:pPr>
        <w:pStyle w:val="1"/>
        <w:numPr>
          <w:ilvl w:val="0"/>
          <w:numId w:val="5"/>
        </w:numPr>
        <w:ind w:leftChars="0"/>
        <w:jc w:val="both"/>
        <w:rPr>
          <w:rFonts w:ascii="標楷體" w:eastAsia="標楷體" w:cs="標楷體"/>
          <w:szCs w:val="24"/>
          <w:lang w:val="zh-TW"/>
        </w:rPr>
      </w:pPr>
      <w:r>
        <w:rPr>
          <w:rFonts w:ascii="標楷體" w:eastAsia="標楷體" w:hAnsi="Times New Roman" w:cs="標楷體" w:hint="eastAsia"/>
          <w:szCs w:val="24"/>
          <w:lang w:val="zh-TW"/>
        </w:rPr>
        <w:t>如本活動因不可抗力之特殊原因無法執行時，主辦單位保有取消、終止、修改或暫停本</w:t>
      </w:r>
      <w:r w:rsidR="00A877EF">
        <w:rPr>
          <w:rFonts w:ascii="標楷體" w:eastAsia="標楷體" w:hAnsi="Times New Roman" w:cs="標楷體" w:hint="eastAsia"/>
          <w:szCs w:val="24"/>
          <w:lang w:val="zh-TW"/>
        </w:rPr>
        <w:t>活動</w:t>
      </w:r>
      <w:r>
        <w:rPr>
          <w:rFonts w:ascii="標楷體" w:eastAsia="標楷體" w:hAnsi="Times New Roman" w:cs="標楷體" w:hint="eastAsia"/>
          <w:szCs w:val="24"/>
          <w:lang w:val="zh-TW"/>
        </w:rPr>
        <w:t>之權利。</w:t>
      </w:r>
    </w:p>
    <w:p w:rsidR="003737C5" w:rsidRDefault="003861E5" w:rsidP="003861E5">
      <w:pPr>
        <w:pStyle w:val="1"/>
        <w:numPr>
          <w:ilvl w:val="0"/>
          <w:numId w:val="5"/>
        </w:numPr>
        <w:ind w:leftChars="0"/>
        <w:jc w:val="both"/>
        <w:rPr>
          <w:rFonts w:ascii="標楷體" w:eastAsia="標楷體" w:cs="標楷體"/>
          <w:szCs w:val="24"/>
          <w:lang w:val="zh-TW"/>
        </w:rPr>
      </w:pPr>
      <w:r w:rsidRPr="003861E5">
        <w:rPr>
          <w:rFonts w:ascii="標楷體" w:eastAsia="標楷體" w:hAnsi="Times New Roman" w:cs="標楷體" w:hint="eastAsia"/>
          <w:szCs w:val="24"/>
          <w:lang w:val="zh-TW"/>
        </w:rPr>
        <w:t>主辦單位因應舉辦本活動之需要，得以將參加作品及相關內容進行公開展覽、刊印及發行等活動，參</w:t>
      </w:r>
      <w:r>
        <w:rPr>
          <w:rFonts w:ascii="標楷體" w:eastAsia="標楷體" w:hAnsi="Times New Roman" w:cs="標楷體" w:hint="eastAsia"/>
          <w:szCs w:val="24"/>
          <w:lang w:val="zh-TW"/>
        </w:rPr>
        <w:t>加</w:t>
      </w:r>
      <w:r w:rsidRPr="003861E5">
        <w:rPr>
          <w:rFonts w:ascii="標楷體" w:eastAsia="標楷體" w:hAnsi="Times New Roman" w:cs="標楷體" w:hint="eastAsia"/>
          <w:szCs w:val="24"/>
          <w:lang w:val="zh-TW"/>
        </w:rPr>
        <w:t>者應無償配合提供。</w:t>
      </w:r>
    </w:p>
    <w:p w:rsidR="007A0D31" w:rsidRPr="007A0D31" w:rsidRDefault="003737C5" w:rsidP="007A0D31">
      <w:pPr>
        <w:pStyle w:val="1"/>
        <w:numPr>
          <w:ilvl w:val="0"/>
          <w:numId w:val="5"/>
        </w:numPr>
        <w:ind w:leftChars="0"/>
        <w:jc w:val="both"/>
        <w:rPr>
          <w:rFonts w:ascii="標楷體" w:eastAsia="標楷體" w:cs="標楷體"/>
          <w:szCs w:val="24"/>
          <w:lang w:val="zh-TW"/>
        </w:rPr>
      </w:pPr>
      <w:r>
        <w:rPr>
          <w:rFonts w:eastAsia="標楷體" w:hint="eastAsia"/>
          <w:szCs w:val="24"/>
        </w:rPr>
        <w:t>本活動所有影片之版權歸</w:t>
      </w:r>
      <w:r w:rsidR="003E6870">
        <w:rPr>
          <w:rFonts w:eastAsia="標楷體" w:hint="eastAsia"/>
          <w:szCs w:val="24"/>
        </w:rPr>
        <w:t>參加</w:t>
      </w:r>
      <w:r>
        <w:rPr>
          <w:rFonts w:eastAsia="標楷體" w:hint="eastAsia"/>
          <w:szCs w:val="24"/>
        </w:rPr>
        <w:t>者所有，毋須讓予主辦單位。</w:t>
      </w:r>
    </w:p>
    <w:p w:rsidR="003737C5" w:rsidRDefault="007A0D31" w:rsidP="007A0D31">
      <w:pPr>
        <w:pStyle w:val="1"/>
        <w:numPr>
          <w:ilvl w:val="0"/>
          <w:numId w:val="5"/>
        </w:numPr>
        <w:ind w:leftChars="0"/>
        <w:jc w:val="both"/>
        <w:rPr>
          <w:rFonts w:ascii="標楷體" w:eastAsia="標楷體" w:cs="標楷體"/>
          <w:szCs w:val="24"/>
          <w:lang w:val="zh-TW"/>
        </w:rPr>
      </w:pPr>
      <w:r w:rsidRPr="007A0D31">
        <w:rPr>
          <w:rFonts w:eastAsia="標楷體" w:hint="eastAsia"/>
          <w:szCs w:val="24"/>
        </w:rPr>
        <w:t>主辦單位依「電影片分級處理辦法」及本活動之相關規定，對參加作品進行審核，並淘汰屬於限制級、輔導級，或具誹謗、人身攻擊之參加作品。</w:t>
      </w:r>
    </w:p>
    <w:p w:rsidR="003737C5" w:rsidRDefault="003861E5" w:rsidP="003861E5">
      <w:pPr>
        <w:pStyle w:val="1"/>
        <w:numPr>
          <w:ilvl w:val="0"/>
          <w:numId w:val="5"/>
        </w:numPr>
        <w:ind w:leftChars="0"/>
        <w:jc w:val="both"/>
        <w:rPr>
          <w:rFonts w:ascii="標楷體" w:eastAsia="標楷體" w:cs="標楷體"/>
          <w:szCs w:val="24"/>
          <w:lang w:val="zh-TW"/>
        </w:rPr>
      </w:pPr>
      <w:r w:rsidRPr="003861E5">
        <w:rPr>
          <w:rFonts w:ascii="標楷體" w:eastAsia="標楷體" w:hAnsi="標楷體" w:cs="新細明體" w:hint="eastAsia"/>
          <w:szCs w:val="24"/>
        </w:rPr>
        <w:t>參加作品須為未曾公開發表者，含未曾投稿其他比賽且在網路部落格等媒體發表過</w:t>
      </w:r>
      <w:r>
        <w:rPr>
          <w:rFonts w:ascii="標楷體" w:eastAsia="標楷體" w:hAnsi="標楷體" w:cs="新細明體" w:hint="eastAsia"/>
          <w:szCs w:val="24"/>
        </w:rPr>
        <w:t>，</w:t>
      </w:r>
      <w:r w:rsidR="003737C5">
        <w:rPr>
          <w:rFonts w:ascii="標楷體" w:eastAsia="標楷體" w:hAnsi="標楷體" w:cs="新細明體" w:hint="eastAsia"/>
          <w:szCs w:val="24"/>
        </w:rPr>
        <w:t>或已做為商業利用者，不得報名</w:t>
      </w:r>
      <w:proofErr w:type="gramStart"/>
      <w:r w:rsidR="003737C5">
        <w:rPr>
          <w:rFonts w:ascii="標楷體" w:eastAsia="標楷體" w:hAnsi="標楷體" w:cs="新細明體" w:hint="eastAsia"/>
          <w:szCs w:val="24"/>
        </w:rPr>
        <w:t>本次徵件</w:t>
      </w:r>
      <w:proofErr w:type="gramEnd"/>
      <w:r w:rsidR="003737C5">
        <w:rPr>
          <w:rFonts w:ascii="標楷體" w:eastAsia="標楷體" w:hAnsi="標楷體" w:cs="新細明體" w:hint="eastAsia"/>
          <w:szCs w:val="24"/>
        </w:rPr>
        <w:t>。</w:t>
      </w:r>
    </w:p>
    <w:p w:rsidR="003737C5" w:rsidRDefault="003737C5" w:rsidP="003737C5">
      <w:pPr>
        <w:pStyle w:val="1"/>
        <w:numPr>
          <w:ilvl w:val="0"/>
          <w:numId w:val="4"/>
        </w:numPr>
        <w:ind w:leftChars="0"/>
        <w:jc w:val="both"/>
        <w:rPr>
          <w:rFonts w:ascii="標楷體" w:eastAsia="標楷體" w:hAnsi="Times New Roman" w:cs="標楷體"/>
          <w:b/>
          <w:bCs/>
          <w:szCs w:val="24"/>
          <w:lang w:val="zh-TW"/>
        </w:rPr>
      </w:pPr>
      <w:r>
        <w:rPr>
          <w:rFonts w:ascii="標楷體" w:eastAsia="標楷體" w:hAnsi="Times New Roman" w:cs="標楷體" w:hint="eastAsia"/>
          <w:b/>
          <w:bCs/>
          <w:szCs w:val="24"/>
          <w:lang w:val="zh-TW"/>
        </w:rPr>
        <w:t>影片著作權：</w:t>
      </w:r>
    </w:p>
    <w:p w:rsidR="003737C5" w:rsidRDefault="003737C5" w:rsidP="003737C5">
      <w:pPr>
        <w:pStyle w:val="1"/>
        <w:numPr>
          <w:ilvl w:val="0"/>
          <w:numId w:val="6"/>
        </w:numPr>
        <w:ind w:leftChars="0"/>
        <w:jc w:val="both"/>
        <w:rPr>
          <w:rFonts w:ascii="標楷體" w:eastAsia="標楷體" w:hAnsi="Times New Roman" w:cs="標楷體"/>
          <w:b/>
          <w:bCs/>
          <w:szCs w:val="24"/>
          <w:lang w:val="zh-TW"/>
        </w:rPr>
      </w:pPr>
      <w:r>
        <w:rPr>
          <w:rFonts w:ascii="標楷體" w:eastAsia="標楷體" w:hAnsi="標楷體" w:cs="標楷體" w:hint="eastAsia"/>
          <w:szCs w:val="24"/>
          <w:lang w:val="zh-TW"/>
        </w:rPr>
        <w:t>自行創作或合法取得授權之音樂。</w:t>
      </w:r>
    </w:p>
    <w:p w:rsidR="003737C5" w:rsidRDefault="003737C5" w:rsidP="003737C5">
      <w:pPr>
        <w:pStyle w:val="1"/>
        <w:numPr>
          <w:ilvl w:val="0"/>
          <w:numId w:val="6"/>
        </w:numPr>
        <w:ind w:leftChars="0"/>
        <w:jc w:val="both"/>
        <w:rPr>
          <w:rFonts w:ascii="標楷體" w:eastAsia="標楷體" w:hAnsi="Times New Roman" w:cs="標楷體"/>
          <w:b/>
          <w:bCs/>
          <w:szCs w:val="24"/>
          <w:lang w:val="zh-TW"/>
        </w:rPr>
      </w:pPr>
      <w:r>
        <w:rPr>
          <w:rFonts w:ascii="標楷體" w:eastAsia="標楷體" w:hAnsi="標楷體" w:cs="標楷體" w:hint="eastAsia"/>
          <w:szCs w:val="24"/>
          <w:lang w:val="zh-TW"/>
        </w:rPr>
        <w:t>影片內之人物肖像，應獲得當事人同意拍攝。</w:t>
      </w:r>
    </w:p>
    <w:p w:rsidR="003737C5" w:rsidRPr="007A0D31" w:rsidRDefault="003737C5" w:rsidP="00844EC5">
      <w:pPr>
        <w:pStyle w:val="1"/>
        <w:numPr>
          <w:ilvl w:val="0"/>
          <w:numId w:val="6"/>
        </w:numPr>
        <w:ind w:leftChars="0"/>
        <w:jc w:val="both"/>
        <w:rPr>
          <w:rFonts w:ascii="標楷體" w:eastAsia="標楷體" w:hAnsi="標楷體" w:cs="標楷體"/>
          <w:szCs w:val="24"/>
          <w:lang w:val="zh-TW"/>
        </w:rPr>
      </w:pPr>
      <w:r w:rsidRPr="007A0D31">
        <w:rPr>
          <w:rFonts w:ascii="標楷體" w:eastAsia="標楷體" w:hAnsi="標楷體" w:cs="標楷體" w:hint="eastAsia"/>
          <w:szCs w:val="24"/>
          <w:lang w:val="zh-TW"/>
        </w:rPr>
        <w:t>影片須無償提供主辦單位進行下列使用：</w:t>
      </w:r>
      <w:r w:rsidRPr="007A0D31">
        <w:rPr>
          <w:rFonts w:ascii="標楷體" w:eastAsia="標楷體" w:hAnsi="標楷體" w:hint="eastAsia"/>
          <w:szCs w:val="24"/>
        </w:rPr>
        <w:t>提供90秒內影像(格式為無字幕AVI檔)供主辦單位於有限範圍內重製，以利本系列活動宣傳之用。供主辦單位於有線電視公用頻道、本</w:t>
      </w:r>
      <w:r w:rsidR="00A877EF" w:rsidRPr="007A0D31">
        <w:rPr>
          <w:rFonts w:ascii="標楷體" w:eastAsia="標楷體" w:hAnsi="標楷體" w:hint="eastAsia"/>
          <w:szCs w:val="24"/>
        </w:rPr>
        <w:t>活動</w:t>
      </w:r>
      <w:r w:rsidRPr="007A0D31">
        <w:rPr>
          <w:rFonts w:ascii="標楷體" w:eastAsia="標楷體" w:hAnsi="標楷體" w:hint="eastAsia"/>
          <w:szCs w:val="24"/>
        </w:rPr>
        <w:t>成果首映會或其他非為營利目的之用途進行一定期間之公播。</w:t>
      </w:r>
    </w:p>
    <w:p w:rsidR="003737C5" w:rsidRDefault="003E6870" w:rsidP="003737C5">
      <w:pPr>
        <w:pStyle w:val="1"/>
        <w:numPr>
          <w:ilvl w:val="0"/>
          <w:numId w:val="6"/>
        </w:numPr>
        <w:ind w:leftChars="0"/>
        <w:jc w:val="both"/>
        <w:rPr>
          <w:rFonts w:ascii="標楷體" w:eastAsia="標楷體" w:hAnsi="Times New Roman" w:cs="標楷體"/>
          <w:b/>
          <w:bCs/>
          <w:szCs w:val="24"/>
          <w:lang w:val="zh-TW"/>
        </w:rPr>
      </w:pPr>
      <w:r>
        <w:rPr>
          <w:rFonts w:ascii="標楷體" w:eastAsia="標楷體" w:hAnsi="標楷體" w:cs="標楷體" w:hint="eastAsia"/>
          <w:szCs w:val="24"/>
          <w:lang w:val="zh-TW"/>
        </w:rPr>
        <w:lastRenderedPageBreak/>
        <w:t>參加</w:t>
      </w:r>
      <w:r w:rsidR="003737C5">
        <w:rPr>
          <w:rFonts w:ascii="標楷體" w:eastAsia="標楷體" w:hAnsi="標楷體" w:cs="標楷體" w:hint="eastAsia"/>
          <w:szCs w:val="24"/>
          <w:lang w:val="zh-TW"/>
        </w:rPr>
        <w:t>者投件以原創著作為限，影片經查屬</w:t>
      </w:r>
      <w:proofErr w:type="gramStart"/>
      <w:r w:rsidR="003737C5">
        <w:rPr>
          <w:rFonts w:ascii="標楷體" w:eastAsia="標楷體" w:hAnsi="標楷體" w:cs="標楷體" w:hint="eastAsia"/>
          <w:szCs w:val="24"/>
          <w:lang w:val="zh-TW"/>
        </w:rPr>
        <w:t>抄襲或侵權</w:t>
      </w:r>
      <w:proofErr w:type="gramEnd"/>
      <w:r w:rsidR="003737C5">
        <w:rPr>
          <w:rFonts w:ascii="標楷體" w:eastAsia="標楷體" w:hAnsi="標楷體" w:cs="標楷體" w:hint="eastAsia"/>
          <w:szCs w:val="24"/>
          <w:lang w:val="zh-TW"/>
        </w:rPr>
        <w:t>者，取消其資格，入選者並予追回所有獎勵，獲獎者不得異議，獎項不予遞補。如涉司法爭</w:t>
      </w:r>
      <w:proofErr w:type="gramStart"/>
      <w:r w:rsidR="003737C5">
        <w:rPr>
          <w:rFonts w:ascii="標楷體" w:eastAsia="標楷體" w:hAnsi="標楷體" w:cs="標楷體" w:hint="eastAsia"/>
          <w:szCs w:val="24"/>
          <w:lang w:val="zh-TW"/>
        </w:rPr>
        <w:t>訟</w:t>
      </w:r>
      <w:proofErr w:type="gramEnd"/>
      <w:r w:rsidR="003737C5">
        <w:rPr>
          <w:rFonts w:ascii="標楷體" w:eastAsia="標楷體" w:hAnsi="標楷體" w:cs="標楷體" w:hint="eastAsia"/>
          <w:szCs w:val="24"/>
          <w:lang w:val="zh-TW"/>
        </w:rPr>
        <w:t>，得獎人應自行負責，如致主辦單位涉訟，應合為訴訟參加、負擔訴訟費用並提供一切必要協助，主辦單位並對因此所受損害保有求償之權利。</w:t>
      </w:r>
    </w:p>
    <w:p w:rsidR="003737C5" w:rsidRDefault="003E6870" w:rsidP="003737C5">
      <w:pPr>
        <w:pStyle w:val="1"/>
        <w:numPr>
          <w:ilvl w:val="0"/>
          <w:numId w:val="6"/>
        </w:numPr>
        <w:ind w:leftChars="0"/>
        <w:jc w:val="both"/>
        <w:rPr>
          <w:rFonts w:ascii="標楷體" w:eastAsia="標楷體" w:hAnsi="Times New Roman" w:cs="標楷體"/>
          <w:b/>
          <w:bCs/>
          <w:szCs w:val="24"/>
          <w:lang w:val="zh-TW"/>
        </w:rPr>
      </w:pPr>
      <w:r>
        <w:rPr>
          <w:rFonts w:ascii="標楷體" w:eastAsia="標楷體" w:hAnsi="標楷體" w:cs="標楷體" w:hint="eastAsia"/>
          <w:szCs w:val="24"/>
          <w:lang w:val="zh-TW"/>
        </w:rPr>
        <w:t>參加</w:t>
      </w:r>
      <w:r w:rsidR="003737C5">
        <w:rPr>
          <w:rFonts w:ascii="標楷體" w:eastAsia="標楷體" w:hAnsi="標楷體" w:cs="標楷體" w:hint="eastAsia"/>
          <w:szCs w:val="24"/>
          <w:lang w:val="zh-TW"/>
        </w:rPr>
        <w:t>影片若有抵觸相關著作權法令，一切法律責任由</w:t>
      </w:r>
      <w:r>
        <w:rPr>
          <w:rFonts w:ascii="標楷體" w:eastAsia="標楷體" w:hAnsi="標楷體" w:cs="標楷體" w:hint="eastAsia"/>
          <w:szCs w:val="24"/>
          <w:lang w:val="zh-TW"/>
        </w:rPr>
        <w:t>參加</w:t>
      </w:r>
      <w:r w:rsidR="003737C5">
        <w:rPr>
          <w:rFonts w:ascii="標楷體" w:eastAsia="標楷體" w:hAnsi="標楷體" w:cs="標楷體" w:hint="eastAsia"/>
          <w:szCs w:val="24"/>
          <w:lang w:val="zh-TW"/>
        </w:rPr>
        <w:t>者承擔，主辦單位概不負責。</w:t>
      </w:r>
    </w:p>
    <w:p w:rsidR="003737C5" w:rsidRDefault="003737C5" w:rsidP="003737C5">
      <w:pPr>
        <w:pStyle w:val="1"/>
        <w:numPr>
          <w:ilvl w:val="0"/>
          <w:numId w:val="4"/>
        </w:numPr>
        <w:ind w:leftChars="0"/>
        <w:jc w:val="both"/>
        <w:rPr>
          <w:rFonts w:ascii="標楷體" w:eastAsia="標楷體" w:hAnsi="Times New Roman" w:cs="標楷體"/>
          <w:b/>
          <w:bCs/>
          <w:szCs w:val="24"/>
          <w:lang w:val="zh-TW"/>
        </w:rPr>
      </w:pPr>
      <w:r>
        <w:rPr>
          <w:rFonts w:ascii="標楷體" w:eastAsia="標楷體" w:hAnsi="Times New Roman" w:cs="標楷體" w:hint="eastAsia"/>
          <w:b/>
          <w:bCs/>
          <w:szCs w:val="24"/>
          <w:lang w:val="zh-TW"/>
        </w:rPr>
        <w:t>個人資料蒐集、處理及利用：</w:t>
      </w:r>
    </w:p>
    <w:p w:rsidR="003737C5" w:rsidRDefault="003E6870" w:rsidP="003737C5">
      <w:pPr>
        <w:pStyle w:val="1"/>
        <w:numPr>
          <w:ilvl w:val="0"/>
          <w:numId w:val="7"/>
        </w:numPr>
        <w:ind w:leftChars="0"/>
        <w:jc w:val="both"/>
        <w:rPr>
          <w:rFonts w:ascii="標楷體" w:eastAsia="標楷體" w:hAnsi="標楷體" w:cs="標楷體"/>
          <w:bCs/>
          <w:szCs w:val="24"/>
          <w:lang w:val="zh-TW"/>
        </w:rPr>
      </w:pPr>
      <w:r>
        <w:rPr>
          <w:rFonts w:ascii="標楷體" w:eastAsia="標楷體" w:hAnsi="標楷體" w:cs="標楷體" w:hint="eastAsia"/>
          <w:bCs/>
          <w:szCs w:val="24"/>
          <w:lang w:val="zh-TW"/>
        </w:rPr>
        <w:t>參加</w:t>
      </w:r>
      <w:r w:rsidR="003737C5">
        <w:rPr>
          <w:rFonts w:ascii="標楷體" w:eastAsia="標楷體" w:hAnsi="標楷體" w:cs="標楷體" w:hint="eastAsia"/>
          <w:bCs/>
          <w:szCs w:val="24"/>
          <w:lang w:val="zh-TW"/>
        </w:rPr>
        <w:t>者</w:t>
      </w:r>
      <w:r w:rsidR="003737C5">
        <w:rPr>
          <w:rFonts w:ascii="標楷體" w:eastAsia="標楷體" w:hAnsi="標楷體" w:cs="標楷體&gt;." w:hint="eastAsia"/>
          <w:kern w:val="0"/>
          <w:szCs w:val="24"/>
        </w:rPr>
        <w:t>同意主辦單位基於行政管理及業務營運等相關目的蒐集、處理及利用其個人資料，其蒐集個人資料之類別不限報名表內所列。</w:t>
      </w:r>
    </w:p>
    <w:p w:rsidR="003737C5" w:rsidRDefault="003737C5" w:rsidP="003737C5">
      <w:pPr>
        <w:pStyle w:val="1"/>
        <w:numPr>
          <w:ilvl w:val="0"/>
          <w:numId w:val="7"/>
        </w:numPr>
        <w:ind w:leftChars="0"/>
        <w:jc w:val="both"/>
        <w:rPr>
          <w:rFonts w:ascii="標楷體" w:eastAsia="標楷體" w:hAnsi="標楷體" w:cs="標楷體"/>
          <w:bCs/>
          <w:szCs w:val="24"/>
          <w:lang w:val="zh-TW"/>
        </w:rPr>
      </w:pPr>
      <w:r>
        <w:rPr>
          <w:rFonts w:ascii="標楷體" w:eastAsia="標楷體" w:hAnsi="標楷體" w:cs="標楷體" w:hint="eastAsia"/>
          <w:bCs/>
          <w:szCs w:val="24"/>
          <w:lang w:val="zh-TW"/>
        </w:rPr>
        <w:t>關於前項個人資料之蒐集、利用及處理及其他相關事項，依照「個人資料保護法」規定辦理。</w:t>
      </w:r>
    </w:p>
    <w:p w:rsidR="003737C5" w:rsidRDefault="003737C5" w:rsidP="003737C5">
      <w:pPr>
        <w:pStyle w:val="1"/>
        <w:numPr>
          <w:ilvl w:val="0"/>
          <w:numId w:val="4"/>
        </w:numPr>
        <w:ind w:leftChars="0"/>
        <w:jc w:val="both"/>
        <w:rPr>
          <w:rFonts w:ascii="標楷體" w:eastAsia="標楷體" w:hAnsi="Times New Roman" w:cs="標楷體"/>
          <w:b/>
          <w:bCs/>
          <w:szCs w:val="24"/>
          <w:lang w:val="zh-TW"/>
        </w:rPr>
      </w:pPr>
      <w:r>
        <w:rPr>
          <w:rFonts w:ascii="標楷體" w:eastAsia="標楷體" w:hAnsi="Times New Roman" w:cs="標楷體" w:hint="eastAsia"/>
          <w:b/>
          <w:bCs/>
          <w:szCs w:val="24"/>
          <w:lang w:val="zh-TW"/>
        </w:rPr>
        <w:t>得獎、領獎，及其他注意事項：</w:t>
      </w:r>
    </w:p>
    <w:p w:rsidR="003737C5" w:rsidRDefault="003737C5" w:rsidP="003737C5">
      <w:pPr>
        <w:pStyle w:val="1"/>
        <w:numPr>
          <w:ilvl w:val="0"/>
          <w:numId w:val="8"/>
        </w:numPr>
        <w:ind w:leftChars="0"/>
        <w:jc w:val="both"/>
        <w:rPr>
          <w:rFonts w:ascii="標楷體" w:eastAsia="標楷體" w:hAnsi="Times New Roman" w:cs="標楷體"/>
          <w:b/>
          <w:bCs/>
          <w:szCs w:val="24"/>
          <w:lang w:val="zh-TW"/>
        </w:rPr>
      </w:pPr>
      <w:r>
        <w:rPr>
          <w:rFonts w:ascii="標楷體" w:eastAsia="標楷體" w:hAnsi="Times New Roman" w:cs="標楷體" w:hint="eastAsia"/>
          <w:szCs w:val="24"/>
          <w:lang w:val="zh-TW"/>
        </w:rPr>
        <w:t>抽獎活動幸運得獎者應於主辦單位通知之期限內回覆確認同意領取相關獎勵，並提供主辦單位所要求之完整領獎文件，逾期視為棄權。</w:t>
      </w:r>
    </w:p>
    <w:p w:rsidR="003737C5" w:rsidRDefault="003737C5" w:rsidP="003737C5">
      <w:pPr>
        <w:pStyle w:val="1"/>
        <w:numPr>
          <w:ilvl w:val="0"/>
          <w:numId w:val="8"/>
        </w:numPr>
        <w:ind w:leftChars="0"/>
        <w:jc w:val="both"/>
        <w:rPr>
          <w:rFonts w:ascii="標楷體" w:eastAsia="標楷體" w:hAnsi="Times New Roman" w:cs="標楷體"/>
          <w:b/>
          <w:bCs/>
          <w:szCs w:val="24"/>
          <w:lang w:val="zh-TW"/>
        </w:rPr>
      </w:pPr>
      <w:r>
        <w:rPr>
          <w:rFonts w:ascii="標楷體" w:eastAsia="標楷體" w:hAnsi="Times New Roman" w:cs="標楷體" w:hint="eastAsia"/>
          <w:szCs w:val="24"/>
          <w:lang w:val="zh-TW"/>
        </w:rPr>
        <w:t>得獎者所提供之身分證明文件如與報名表登錄資料不符，主辦單位得要求得獎者提出相關證明文件，否則主辦單位得取消其得獎資格。</w:t>
      </w:r>
    </w:p>
    <w:p w:rsidR="003737C5" w:rsidRDefault="003737C5" w:rsidP="003737C5">
      <w:pPr>
        <w:pStyle w:val="1"/>
        <w:numPr>
          <w:ilvl w:val="0"/>
          <w:numId w:val="8"/>
        </w:numPr>
        <w:ind w:leftChars="0"/>
        <w:jc w:val="both"/>
        <w:rPr>
          <w:rFonts w:ascii="標楷體" w:eastAsia="標楷體" w:hAnsi="Times New Roman" w:cs="標楷體"/>
          <w:b/>
          <w:bCs/>
          <w:szCs w:val="24"/>
          <w:lang w:val="zh-TW"/>
        </w:rPr>
      </w:pPr>
      <w:r>
        <w:rPr>
          <w:rFonts w:ascii="標楷體" w:eastAsia="標楷體" w:hAnsi="Times New Roman" w:cs="標楷體" w:hint="eastAsia"/>
          <w:szCs w:val="24"/>
          <w:lang w:val="zh-TW"/>
        </w:rPr>
        <w:t>得獎金額在新臺幣2萬元以上者，得獎者需負擔10%之稅金</w:t>
      </w:r>
      <w:r>
        <w:rPr>
          <w:rFonts w:ascii="標楷體" w:eastAsia="標楷體" w:hAnsi="標楷體" w:cs="標楷體" w:hint="eastAsia"/>
          <w:lang w:val="zh-TW"/>
        </w:rPr>
        <w:t>；</w:t>
      </w:r>
      <w:r>
        <w:rPr>
          <w:rFonts w:ascii="標楷體" w:eastAsia="標楷體" w:hAnsi="標楷體" w:hint="eastAsia"/>
        </w:rPr>
        <w:t>如為非中華民國境內居住之個人，</w:t>
      </w:r>
      <w:r>
        <w:rPr>
          <w:rFonts w:ascii="標楷體" w:eastAsia="標楷體" w:hAnsi="標楷體" w:cs="標楷體" w:hint="eastAsia"/>
          <w:lang w:val="zh-TW"/>
        </w:rPr>
        <w:t>代扣20%之稅金。</w:t>
      </w:r>
    </w:p>
    <w:p w:rsidR="003737C5" w:rsidRDefault="003E6870" w:rsidP="003737C5">
      <w:pPr>
        <w:pStyle w:val="1"/>
        <w:numPr>
          <w:ilvl w:val="0"/>
          <w:numId w:val="8"/>
        </w:numPr>
        <w:ind w:leftChars="0"/>
        <w:jc w:val="both"/>
        <w:rPr>
          <w:rFonts w:ascii="標楷體" w:eastAsia="標楷體" w:hAnsi="Times New Roman" w:cs="標楷體"/>
          <w:b/>
          <w:bCs/>
          <w:szCs w:val="24"/>
          <w:lang w:val="zh-TW"/>
        </w:rPr>
      </w:pPr>
      <w:r>
        <w:rPr>
          <w:rFonts w:ascii="標楷體" w:eastAsia="標楷體" w:hAnsi="Times New Roman" w:cs="標楷體" w:hint="eastAsia"/>
          <w:szCs w:val="24"/>
          <w:lang w:val="zh-TW"/>
        </w:rPr>
        <w:t>參加</w:t>
      </w:r>
      <w:r w:rsidR="003737C5">
        <w:rPr>
          <w:rFonts w:ascii="標楷體" w:eastAsia="標楷體" w:hAnsi="Times New Roman" w:cs="標楷體" w:hint="eastAsia"/>
          <w:szCs w:val="24"/>
          <w:lang w:val="zh-TW"/>
        </w:rPr>
        <w:t>即視為認同本</w:t>
      </w:r>
      <w:r w:rsidR="00A877EF">
        <w:rPr>
          <w:rFonts w:ascii="標楷體" w:eastAsia="標楷體" w:hAnsi="Times New Roman" w:cs="標楷體" w:hint="eastAsia"/>
          <w:szCs w:val="24"/>
          <w:lang w:val="zh-TW"/>
        </w:rPr>
        <w:t>活動</w:t>
      </w:r>
      <w:r w:rsidR="003737C5">
        <w:rPr>
          <w:rFonts w:ascii="標楷體" w:eastAsia="標楷體" w:hAnsi="Times New Roman" w:cs="標楷體" w:hint="eastAsia"/>
          <w:szCs w:val="24"/>
          <w:lang w:val="zh-TW"/>
        </w:rPr>
        <w:t>報名之各項規定，若不合規定者，則取消</w:t>
      </w:r>
      <w:r>
        <w:rPr>
          <w:rFonts w:ascii="標楷體" w:eastAsia="標楷體" w:hAnsi="Times New Roman" w:cs="標楷體" w:hint="eastAsia"/>
          <w:szCs w:val="24"/>
          <w:lang w:val="zh-TW"/>
        </w:rPr>
        <w:t>參加</w:t>
      </w:r>
      <w:r w:rsidR="003737C5">
        <w:rPr>
          <w:rFonts w:ascii="標楷體" w:eastAsia="標楷體" w:hAnsi="Times New Roman" w:cs="標楷體" w:hint="eastAsia"/>
          <w:szCs w:val="24"/>
          <w:lang w:val="zh-TW"/>
        </w:rPr>
        <w:t>與得獎資格。</w:t>
      </w:r>
    </w:p>
    <w:p w:rsidR="003737C5" w:rsidRDefault="003E6870" w:rsidP="003737C5">
      <w:pPr>
        <w:pStyle w:val="1"/>
        <w:numPr>
          <w:ilvl w:val="0"/>
          <w:numId w:val="8"/>
        </w:numPr>
        <w:ind w:leftChars="0"/>
        <w:jc w:val="both"/>
        <w:rPr>
          <w:rFonts w:ascii="標楷體" w:eastAsia="標楷體" w:hAnsi="Times New Roman" w:cs="標楷體"/>
          <w:bCs/>
          <w:szCs w:val="24"/>
          <w:lang w:val="zh-TW"/>
        </w:rPr>
      </w:pPr>
      <w:r>
        <w:rPr>
          <w:rFonts w:ascii="標楷體" w:eastAsia="標楷體" w:hAnsi="Times New Roman" w:cs="標楷體" w:hint="eastAsia"/>
          <w:szCs w:val="24"/>
          <w:lang w:val="zh-TW"/>
        </w:rPr>
        <w:t>參加</w:t>
      </w:r>
      <w:r w:rsidR="003737C5">
        <w:rPr>
          <w:rFonts w:ascii="標楷體" w:eastAsia="標楷體" w:hAnsi="Times New Roman" w:cs="標楷體" w:hint="eastAsia"/>
          <w:szCs w:val="24"/>
          <w:lang w:val="zh-TW"/>
        </w:rPr>
        <w:t>者對於本同意書規定，無任何異議。</w:t>
      </w:r>
    </w:p>
    <w:p w:rsidR="003737C5" w:rsidRDefault="003737C5" w:rsidP="003737C5">
      <w:pPr>
        <w:jc w:val="both"/>
        <w:rPr>
          <w:rFonts w:ascii="標楷體" w:eastAsia="標楷體" w:hAnsi="Times New Roman" w:cs="標楷體"/>
          <w:b/>
          <w:bCs/>
          <w:szCs w:val="24"/>
          <w:lang w:val="zh-TW"/>
        </w:rPr>
      </w:pPr>
    </w:p>
    <w:p w:rsidR="003737C5" w:rsidRDefault="003737C5" w:rsidP="0058047D">
      <w:pPr>
        <w:spacing w:beforeLines="50" w:before="180" w:line="500" w:lineRule="exact"/>
        <w:jc w:val="both"/>
        <w:rPr>
          <w:rFonts w:ascii="標楷體" w:eastAsia="標楷體" w:hAnsi="Times New Roman" w:cs="標楷體"/>
          <w:b/>
          <w:bCs/>
          <w:sz w:val="28"/>
          <w:szCs w:val="28"/>
          <w:lang w:val="zh-TW"/>
        </w:rPr>
      </w:pPr>
      <w:r>
        <w:rPr>
          <w:rFonts w:ascii="標楷體" w:eastAsia="標楷體" w:hAnsi="Times New Roman" w:cs="標楷體" w:hint="eastAsia"/>
          <w:b/>
          <w:bCs/>
          <w:sz w:val="28"/>
          <w:szCs w:val="28"/>
          <w:lang w:val="zh-TW"/>
        </w:rPr>
        <w:t>簽章：</w:t>
      </w:r>
    </w:p>
    <w:p w:rsidR="003737C5" w:rsidRDefault="003737C5" w:rsidP="0058047D">
      <w:pPr>
        <w:spacing w:beforeLines="50" w:before="180" w:line="500" w:lineRule="exact"/>
        <w:jc w:val="both"/>
        <w:rPr>
          <w:rFonts w:ascii="標楷體" w:eastAsia="標楷體" w:hAnsi="Times New Roman" w:cs="標楷體"/>
          <w:b/>
          <w:bCs/>
          <w:sz w:val="28"/>
          <w:szCs w:val="28"/>
          <w:lang w:val="zh-TW"/>
        </w:rPr>
      </w:pPr>
      <w:r>
        <w:rPr>
          <w:rFonts w:ascii="標楷體" w:eastAsia="標楷體" w:hAnsi="Times New Roman" w:cs="標楷體" w:hint="eastAsia"/>
          <w:b/>
          <w:bCs/>
          <w:sz w:val="28"/>
          <w:szCs w:val="28"/>
          <w:lang w:val="zh-TW"/>
        </w:rPr>
        <w:t>身分證字號：</w:t>
      </w:r>
    </w:p>
    <w:p w:rsidR="003737C5" w:rsidRDefault="003737C5" w:rsidP="003737C5">
      <w:pPr>
        <w:jc w:val="both"/>
        <w:rPr>
          <w:rFonts w:ascii="標楷體" w:eastAsia="標楷體" w:hAnsi="Times New Roman" w:cs="標楷體"/>
          <w:b/>
          <w:bCs/>
          <w:szCs w:val="24"/>
          <w:lang w:val="zh-TW"/>
        </w:rPr>
      </w:pPr>
    </w:p>
    <w:p w:rsidR="003737C5" w:rsidRDefault="003737C5" w:rsidP="003737C5">
      <w:pPr>
        <w:jc w:val="both"/>
        <w:rPr>
          <w:rFonts w:ascii="標楷體" w:eastAsia="標楷體" w:hAnsi="Times New Roman" w:cs="標楷體"/>
          <w:b/>
          <w:bCs/>
          <w:szCs w:val="24"/>
          <w:lang w:val="zh-TW"/>
        </w:rPr>
      </w:pPr>
      <w:r>
        <w:rPr>
          <w:rFonts w:ascii="標楷體" w:eastAsia="標楷體" w:hAnsi="Times New Roman" w:cs="標楷體" w:hint="eastAsia"/>
          <w:b/>
          <w:bCs/>
          <w:szCs w:val="24"/>
          <w:lang w:val="zh-TW"/>
        </w:rPr>
        <w:t>※若缺少簽名及蓋章者，視同棄權。</w:t>
      </w:r>
    </w:p>
    <w:p w:rsidR="003737C5" w:rsidRDefault="003737C5" w:rsidP="003737C5">
      <w:pPr>
        <w:jc w:val="both"/>
        <w:rPr>
          <w:rFonts w:ascii="標楷體" w:eastAsia="標楷體" w:hAnsi="Times New Roman" w:cs="標楷體"/>
          <w:b/>
          <w:bCs/>
          <w:szCs w:val="24"/>
          <w:lang w:val="zh-TW"/>
        </w:rPr>
      </w:pPr>
    </w:p>
    <w:p w:rsidR="003737C5" w:rsidRDefault="003737C5" w:rsidP="003737C5">
      <w:pPr>
        <w:jc w:val="both"/>
        <w:rPr>
          <w:rFonts w:ascii="標楷體" w:eastAsia="標楷體" w:hAnsi="Times New Roman" w:cs="標楷體"/>
          <w:b/>
          <w:bCs/>
          <w:szCs w:val="24"/>
          <w:lang w:val="zh-TW"/>
        </w:rPr>
      </w:pPr>
    </w:p>
    <w:p w:rsidR="003737C5" w:rsidRDefault="003737C5" w:rsidP="004B4C45">
      <w:pPr>
        <w:jc w:val="distribute"/>
        <w:rPr>
          <w:rFonts w:ascii="標楷體" w:eastAsia="標楷體" w:hAnsi="Times New Roman" w:cs="標楷體"/>
          <w:b/>
          <w:bCs/>
          <w:sz w:val="28"/>
          <w:szCs w:val="28"/>
          <w:lang w:val="zh-TW"/>
        </w:rPr>
      </w:pPr>
      <w:r>
        <w:rPr>
          <w:rFonts w:ascii="標楷體" w:eastAsia="標楷體" w:hAnsi="Times New Roman" w:cs="標楷體" w:hint="eastAsia"/>
          <w:b/>
          <w:bCs/>
          <w:sz w:val="28"/>
          <w:szCs w:val="28"/>
          <w:lang w:val="zh-TW"/>
        </w:rPr>
        <w:t xml:space="preserve">中華民國　　　年　　　月　</w:t>
      </w:r>
      <w:r w:rsidR="004B4C45">
        <w:rPr>
          <w:rFonts w:ascii="標楷體" w:eastAsia="標楷體" w:hAnsi="Times New Roman" w:cs="標楷體" w:hint="eastAsia"/>
          <w:b/>
          <w:bCs/>
          <w:sz w:val="28"/>
          <w:szCs w:val="28"/>
          <w:lang w:val="zh-TW"/>
        </w:rPr>
        <w:t xml:space="preserve"> </w:t>
      </w:r>
      <w:r>
        <w:rPr>
          <w:rFonts w:ascii="標楷體" w:eastAsia="標楷體" w:hAnsi="Times New Roman" w:cs="標楷體" w:hint="eastAsia"/>
          <w:b/>
          <w:bCs/>
          <w:sz w:val="28"/>
          <w:szCs w:val="28"/>
          <w:lang w:val="zh-TW"/>
        </w:rPr>
        <w:t xml:space="preserve">　　日</w:t>
      </w:r>
    </w:p>
    <w:sectPr w:rsidR="003737C5">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8A3" w:rsidRDefault="009F38A3" w:rsidP="00E40310">
      <w:r>
        <w:separator/>
      </w:r>
    </w:p>
  </w:endnote>
  <w:endnote w:type="continuationSeparator" w:id="0">
    <w:p w:rsidR="009F38A3" w:rsidRDefault="009F38A3" w:rsidP="00E40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標楷體&gt;.">
    <w:altName w:val="標楷體"/>
    <w:panose1 w:val="00000000000000000000"/>
    <w:charset w:val="88"/>
    <w:family w:val="roman"/>
    <w:notTrueType/>
    <w:pitch w:val="default"/>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中圓體">
    <w:altName w:val="Arial Unicode MS"/>
    <w:charset w:val="88"/>
    <w:family w:val="modern"/>
    <w:pitch w:val="fixed"/>
    <w:sig w:usb0="00000000"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103531"/>
      <w:docPartObj>
        <w:docPartGallery w:val="Page Numbers (Bottom of Page)"/>
        <w:docPartUnique/>
      </w:docPartObj>
    </w:sdtPr>
    <w:sdtEndPr/>
    <w:sdtContent>
      <w:p w:rsidR="000A64B5" w:rsidRDefault="000A64B5">
        <w:pPr>
          <w:pStyle w:val="a5"/>
          <w:jc w:val="center"/>
        </w:pPr>
      </w:p>
      <w:tbl>
        <w:tblPr>
          <w:tblW w:w="6328" w:type="pct"/>
          <w:tblInd w:w="-1303" w:type="dxa"/>
          <w:tblCellMar>
            <w:top w:w="72" w:type="dxa"/>
            <w:left w:w="115" w:type="dxa"/>
            <w:bottom w:w="72" w:type="dxa"/>
            <w:right w:w="115" w:type="dxa"/>
          </w:tblCellMar>
          <w:tblLook w:val="04A0" w:firstRow="1" w:lastRow="0" w:firstColumn="1" w:lastColumn="0" w:noHBand="0" w:noVBand="1"/>
        </w:tblPr>
        <w:tblGrid>
          <w:gridCol w:w="3069"/>
          <w:gridCol w:w="2687"/>
          <w:gridCol w:w="4756"/>
        </w:tblGrid>
        <w:tr w:rsidR="000A64B5" w:rsidTr="00D2584E">
          <w:tc>
            <w:tcPr>
              <w:tcW w:w="1460" w:type="pct"/>
              <w:shd w:val="clear" w:color="auto" w:fill="FF6600"/>
            </w:tcPr>
            <w:p w:rsidR="000A64B5" w:rsidRPr="00652500" w:rsidRDefault="000A64B5" w:rsidP="000A64B5">
              <w:pPr>
                <w:pStyle w:val="a5"/>
                <w:tabs>
                  <w:tab w:val="left" w:pos="594"/>
                </w:tabs>
                <w:ind w:right="400" w:firstLineChars="350" w:firstLine="701"/>
                <w:rPr>
                  <w:rFonts w:cs="Courier New"/>
                  <w:b/>
                  <w:color w:val="FFFFFF"/>
                </w:rPr>
              </w:pPr>
              <w:r w:rsidRPr="00652500">
                <w:rPr>
                  <w:rFonts w:cs="Courier New" w:hint="eastAsia"/>
                  <w:b/>
                  <w:color w:val="FFFFFF"/>
                </w:rPr>
                <w:t>www.nlpi.edu.tw</w:t>
              </w:r>
            </w:p>
          </w:tc>
          <w:tc>
            <w:tcPr>
              <w:tcW w:w="1278" w:type="pct"/>
              <w:shd w:val="clear" w:color="auto" w:fill="FF6600"/>
            </w:tcPr>
            <w:p w:rsidR="000A64B5" w:rsidRPr="00652500" w:rsidRDefault="000A64B5" w:rsidP="000A64B5">
              <w:pPr>
                <w:pStyle w:val="a5"/>
                <w:jc w:val="right"/>
                <w:rPr>
                  <w:rFonts w:cs="Courier New"/>
                  <w:b/>
                  <w:color w:val="FFFFFF"/>
                </w:rPr>
              </w:pPr>
            </w:p>
          </w:tc>
          <w:tc>
            <w:tcPr>
              <w:tcW w:w="2262" w:type="pct"/>
              <w:shd w:val="clear" w:color="auto" w:fill="FF6600"/>
            </w:tcPr>
            <w:p w:rsidR="000A64B5" w:rsidRPr="00652500" w:rsidRDefault="000A64B5" w:rsidP="000A64B5">
              <w:pPr>
                <w:pStyle w:val="a5"/>
                <w:rPr>
                  <w:rFonts w:ascii="華康中圓體" w:eastAsia="華康中圓體" w:hAnsi="微軟正黑體" w:cs="Courier New"/>
                  <w:b/>
                  <w:color w:val="FFFFFF"/>
                </w:rPr>
              </w:pPr>
              <w:r w:rsidRPr="00652500">
                <w:rPr>
                  <w:rFonts w:ascii="華康中圓體" w:eastAsia="華康中圓體" w:hAnsi="微軟正黑體" w:cs="Courier New" w:hint="eastAsia"/>
                  <w:color w:val="FFFFFF"/>
                </w:rPr>
                <w:t xml:space="preserve">活動聯絡人 </w:t>
              </w:r>
              <w:r>
                <w:rPr>
                  <w:rFonts w:ascii="華康中圓體" w:eastAsia="華康中圓體" w:hAnsi="微軟正黑體" w:cs="Courier New" w:hint="eastAsia"/>
                  <w:color w:val="FFFFFF"/>
                </w:rPr>
                <w:t xml:space="preserve">吳小姐 </w:t>
              </w:r>
              <w:r w:rsidRPr="00652500">
                <w:rPr>
                  <w:rFonts w:ascii="華康中圓體" w:eastAsia="華康中圓體" w:hAnsi="微軟正黑體" w:cs="Courier New" w:hint="eastAsia"/>
                  <w:color w:val="FFFFFF"/>
                </w:rPr>
                <w:t>(04)2262-5100分機150</w:t>
              </w:r>
              <w:r>
                <w:rPr>
                  <w:rFonts w:ascii="華康中圓體" w:eastAsia="華康中圓體" w:hAnsi="微軟正黑體" w:cs="Courier New" w:hint="eastAsia"/>
                  <w:color w:val="FFFFFF"/>
                </w:rPr>
                <w:t>6</w:t>
              </w:r>
            </w:p>
          </w:tc>
        </w:tr>
      </w:tbl>
      <w:p w:rsidR="000A64B5" w:rsidRPr="00E45971" w:rsidRDefault="009F38A3" w:rsidP="000A64B5">
        <w:pPr>
          <w:pStyle w:val="a5"/>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8A3" w:rsidRDefault="009F38A3" w:rsidP="00E40310">
      <w:r>
        <w:separator/>
      </w:r>
    </w:p>
  </w:footnote>
  <w:footnote w:type="continuationSeparator" w:id="0">
    <w:p w:rsidR="009F38A3" w:rsidRDefault="009F38A3" w:rsidP="00E403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121" w:rsidRPr="004A592A" w:rsidRDefault="007C1121" w:rsidP="007C1121">
    <w:pPr>
      <w:pStyle w:val="a3"/>
    </w:pPr>
    <w:r>
      <w:rPr>
        <w:noProof/>
      </w:rPr>
      <w:drawing>
        <wp:anchor distT="0" distB="0" distL="114300" distR="114300" simplePos="0" relativeHeight="251660288" behindDoc="1" locked="0" layoutInCell="1" allowOverlap="1">
          <wp:simplePos x="0" y="0"/>
          <wp:positionH relativeFrom="column">
            <wp:posOffset>-816610</wp:posOffset>
          </wp:positionH>
          <wp:positionV relativeFrom="paragraph">
            <wp:posOffset>-383540</wp:posOffset>
          </wp:positionV>
          <wp:extent cx="565785" cy="528320"/>
          <wp:effectExtent l="0" t="0" r="5715" b="5080"/>
          <wp:wrapNone/>
          <wp:docPr id="5" name="圖片 5" descr="logo-無字-去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無字-去背"/>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 cy="528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4805680</wp:posOffset>
          </wp:positionH>
          <wp:positionV relativeFrom="paragraph">
            <wp:posOffset>-444500</wp:posOffset>
          </wp:positionV>
          <wp:extent cx="1378585" cy="436245"/>
          <wp:effectExtent l="0" t="0" r="0" b="1905"/>
          <wp:wrapNone/>
          <wp:docPr id="4" name="圖片 4" descr="應用-名片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應用-名片文字"/>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8585"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121" w:rsidRDefault="007C112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5"/>
    <w:lvl w:ilvl="0">
      <w:start w:val="1"/>
      <w:numFmt w:val="decimal"/>
      <w:lvlText w:val="%1."/>
      <w:lvlJc w:val="left"/>
      <w:pPr>
        <w:ind w:left="964" w:hanging="397"/>
      </w:pPr>
      <w:rPr>
        <w:rFonts w:hint="default"/>
        <w:b w:val="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
    <w:nsid w:val="0000000C"/>
    <w:multiLevelType w:val="multilevel"/>
    <w:tmpl w:val="0000000C"/>
    <w:lvl w:ilvl="0">
      <w:start w:val="1"/>
      <w:numFmt w:val="decimal"/>
      <w:lvlText w:val="%1."/>
      <w:lvlJc w:val="left"/>
      <w:pPr>
        <w:ind w:left="964" w:hanging="397"/>
      </w:pPr>
      <w:rPr>
        <w:rFonts w:hint="default"/>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2">
    <w:nsid w:val="00000010"/>
    <w:multiLevelType w:val="multilevel"/>
    <w:tmpl w:val="00000010"/>
    <w:lvl w:ilvl="0">
      <w:start w:val="1"/>
      <w:numFmt w:val="decimal"/>
      <w:lvlText w:val="%1."/>
      <w:lvlJc w:val="left"/>
      <w:pPr>
        <w:ind w:left="964" w:hanging="397"/>
      </w:pPr>
      <w:rPr>
        <w:rFonts w:hint="default"/>
        <w:b w:val="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
    <w:nsid w:val="00000012"/>
    <w:multiLevelType w:val="multilevel"/>
    <w:tmpl w:val="00000012"/>
    <w:lvl w:ilvl="0">
      <w:start w:val="1"/>
      <w:numFmt w:val="decimal"/>
      <w:lvlText w:val="%1."/>
      <w:lvlJc w:val="left"/>
      <w:pPr>
        <w:ind w:left="964" w:hanging="397"/>
      </w:pPr>
      <w:rPr>
        <w:rFonts w:hint="default"/>
        <w:b w:val="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
    <w:nsid w:val="0000001E"/>
    <w:multiLevelType w:val="multilevel"/>
    <w:tmpl w:val="0000001E"/>
    <w:lvl w:ilvl="0">
      <w:start w:val="1"/>
      <w:numFmt w:val="taiwaneseCountingThousand"/>
      <w:lvlText w:val="%1、"/>
      <w:lvlJc w:val="left"/>
      <w:pPr>
        <w:ind w:left="567" w:hanging="567"/>
      </w:pPr>
      <w:rPr>
        <w:rFonts w:hint="default"/>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080E2FDD"/>
    <w:multiLevelType w:val="hybridMultilevel"/>
    <w:tmpl w:val="DCEE26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9C450F3"/>
    <w:multiLevelType w:val="hybridMultilevel"/>
    <w:tmpl w:val="6A14EF10"/>
    <w:lvl w:ilvl="0" w:tplc="22EE6FF2">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9DC6AFB"/>
    <w:multiLevelType w:val="hybridMultilevel"/>
    <w:tmpl w:val="59520A86"/>
    <w:lvl w:ilvl="0" w:tplc="D4A41484">
      <w:start w:val="1"/>
      <w:numFmt w:val="ideographLegalTraditional"/>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7"/>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F29"/>
    <w:rsid w:val="00032DB2"/>
    <w:rsid w:val="000623EF"/>
    <w:rsid w:val="00063474"/>
    <w:rsid w:val="00095A7F"/>
    <w:rsid w:val="00097CD9"/>
    <w:rsid w:val="000A64B5"/>
    <w:rsid w:val="00124744"/>
    <w:rsid w:val="001503C0"/>
    <w:rsid w:val="001F6201"/>
    <w:rsid w:val="002054E7"/>
    <w:rsid w:val="00253694"/>
    <w:rsid w:val="002801CE"/>
    <w:rsid w:val="002970B0"/>
    <w:rsid w:val="002B2760"/>
    <w:rsid w:val="002B387A"/>
    <w:rsid w:val="002C28BB"/>
    <w:rsid w:val="00315D45"/>
    <w:rsid w:val="003605BB"/>
    <w:rsid w:val="003636CC"/>
    <w:rsid w:val="003673AC"/>
    <w:rsid w:val="003737C5"/>
    <w:rsid w:val="00384D3D"/>
    <w:rsid w:val="003861E5"/>
    <w:rsid w:val="003B58A2"/>
    <w:rsid w:val="003C5DCF"/>
    <w:rsid w:val="003E6870"/>
    <w:rsid w:val="00420A77"/>
    <w:rsid w:val="004A618B"/>
    <w:rsid w:val="004B4C45"/>
    <w:rsid w:val="004D2AD6"/>
    <w:rsid w:val="005421C7"/>
    <w:rsid w:val="00564CBA"/>
    <w:rsid w:val="00567B7E"/>
    <w:rsid w:val="0058047D"/>
    <w:rsid w:val="005B181A"/>
    <w:rsid w:val="005B349E"/>
    <w:rsid w:val="005E4445"/>
    <w:rsid w:val="006258C2"/>
    <w:rsid w:val="00631CF5"/>
    <w:rsid w:val="006D42D9"/>
    <w:rsid w:val="006F5C68"/>
    <w:rsid w:val="0074145E"/>
    <w:rsid w:val="00763B83"/>
    <w:rsid w:val="007A0670"/>
    <w:rsid w:val="007A0D31"/>
    <w:rsid w:val="007C1121"/>
    <w:rsid w:val="008024B2"/>
    <w:rsid w:val="00820751"/>
    <w:rsid w:val="00864067"/>
    <w:rsid w:val="00904CF9"/>
    <w:rsid w:val="00927AA9"/>
    <w:rsid w:val="00972EAF"/>
    <w:rsid w:val="00974A17"/>
    <w:rsid w:val="00980AFE"/>
    <w:rsid w:val="00990BFD"/>
    <w:rsid w:val="009A1ECB"/>
    <w:rsid w:val="009F38A3"/>
    <w:rsid w:val="00A0268A"/>
    <w:rsid w:val="00A67BB0"/>
    <w:rsid w:val="00A71092"/>
    <w:rsid w:val="00A76DDE"/>
    <w:rsid w:val="00A877EF"/>
    <w:rsid w:val="00AA06FA"/>
    <w:rsid w:val="00AC061E"/>
    <w:rsid w:val="00AC35FE"/>
    <w:rsid w:val="00AD6FF4"/>
    <w:rsid w:val="00B25B55"/>
    <w:rsid w:val="00B77FFE"/>
    <w:rsid w:val="00B9073B"/>
    <w:rsid w:val="00BD3550"/>
    <w:rsid w:val="00BD4A83"/>
    <w:rsid w:val="00BF5B50"/>
    <w:rsid w:val="00C04610"/>
    <w:rsid w:val="00C24BDC"/>
    <w:rsid w:val="00C33CCA"/>
    <w:rsid w:val="00C44B30"/>
    <w:rsid w:val="00CA0EFC"/>
    <w:rsid w:val="00CE18C4"/>
    <w:rsid w:val="00D324D6"/>
    <w:rsid w:val="00D43C9A"/>
    <w:rsid w:val="00D66A01"/>
    <w:rsid w:val="00DB2DA4"/>
    <w:rsid w:val="00DB6585"/>
    <w:rsid w:val="00DD1B0A"/>
    <w:rsid w:val="00DD289B"/>
    <w:rsid w:val="00DD3B03"/>
    <w:rsid w:val="00E25BF3"/>
    <w:rsid w:val="00E40310"/>
    <w:rsid w:val="00E44CEC"/>
    <w:rsid w:val="00E516F0"/>
    <w:rsid w:val="00E61A9F"/>
    <w:rsid w:val="00E635E7"/>
    <w:rsid w:val="00E63AAA"/>
    <w:rsid w:val="00EB3120"/>
    <w:rsid w:val="00F03474"/>
    <w:rsid w:val="00F166E7"/>
    <w:rsid w:val="00F564F5"/>
    <w:rsid w:val="00F70F29"/>
    <w:rsid w:val="00FC684D"/>
    <w:rsid w:val="00FD04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2F99486-FFD7-4E06-9D33-2DCE79D8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0310"/>
    <w:pPr>
      <w:tabs>
        <w:tab w:val="center" w:pos="4153"/>
        <w:tab w:val="right" w:pos="8306"/>
      </w:tabs>
      <w:snapToGrid w:val="0"/>
    </w:pPr>
    <w:rPr>
      <w:sz w:val="20"/>
      <w:szCs w:val="20"/>
    </w:rPr>
  </w:style>
  <w:style w:type="character" w:customStyle="1" w:styleId="a4">
    <w:name w:val="頁首 字元"/>
    <w:basedOn w:val="a0"/>
    <w:link w:val="a3"/>
    <w:uiPriority w:val="99"/>
    <w:rsid w:val="00E40310"/>
    <w:rPr>
      <w:sz w:val="20"/>
      <w:szCs w:val="20"/>
    </w:rPr>
  </w:style>
  <w:style w:type="paragraph" w:styleId="a5">
    <w:name w:val="footer"/>
    <w:basedOn w:val="a"/>
    <w:link w:val="a6"/>
    <w:uiPriority w:val="99"/>
    <w:unhideWhenUsed/>
    <w:rsid w:val="00E40310"/>
    <w:pPr>
      <w:tabs>
        <w:tab w:val="center" w:pos="4153"/>
        <w:tab w:val="right" w:pos="8306"/>
      </w:tabs>
      <w:snapToGrid w:val="0"/>
    </w:pPr>
    <w:rPr>
      <w:sz w:val="20"/>
      <w:szCs w:val="20"/>
    </w:rPr>
  </w:style>
  <w:style w:type="character" w:customStyle="1" w:styleId="a6">
    <w:name w:val="頁尾 字元"/>
    <w:basedOn w:val="a0"/>
    <w:link w:val="a5"/>
    <w:uiPriority w:val="99"/>
    <w:rsid w:val="00E40310"/>
    <w:rPr>
      <w:sz w:val="20"/>
      <w:szCs w:val="20"/>
    </w:rPr>
  </w:style>
  <w:style w:type="character" w:customStyle="1" w:styleId="il">
    <w:name w:val="il"/>
    <w:basedOn w:val="a0"/>
    <w:rsid w:val="00E40310"/>
  </w:style>
  <w:style w:type="character" w:styleId="a7">
    <w:name w:val="Hyperlink"/>
    <w:basedOn w:val="a0"/>
    <w:uiPriority w:val="99"/>
    <w:unhideWhenUsed/>
    <w:rsid w:val="00E40310"/>
    <w:rPr>
      <w:color w:val="0000FF"/>
      <w:u w:val="single"/>
    </w:rPr>
  </w:style>
  <w:style w:type="paragraph" w:styleId="a8">
    <w:name w:val="List Paragraph"/>
    <w:basedOn w:val="a"/>
    <w:uiPriority w:val="34"/>
    <w:qFormat/>
    <w:rsid w:val="003C5DCF"/>
    <w:pPr>
      <w:ind w:leftChars="200" w:left="480"/>
    </w:pPr>
  </w:style>
  <w:style w:type="paragraph" w:styleId="a9">
    <w:name w:val="Balloon Text"/>
    <w:basedOn w:val="a"/>
    <w:link w:val="aa"/>
    <w:uiPriority w:val="99"/>
    <w:semiHidden/>
    <w:unhideWhenUsed/>
    <w:rsid w:val="00C33CC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33CCA"/>
    <w:rPr>
      <w:rFonts w:asciiTheme="majorHAnsi" w:eastAsiaTheme="majorEastAsia" w:hAnsiTheme="majorHAnsi" w:cstheme="majorBidi"/>
      <w:sz w:val="18"/>
      <w:szCs w:val="18"/>
    </w:rPr>
  </w:style>
  <w:style w:type="table" w:styleId="ab">
    <w:name w:val="Table Grid"/>
    <w:basedOn w:val="a1"/>
    <w:uiPriority w:val="59"/>
    <w:rsid w:val="00DD1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12px">
    <w:name w:val="word_12px"/>
    <w:basedOn w:val="a"/>
    <w:rsid w:val="007A0670"/>
    <w:pPr>
      <w:widowControl/>
      <w:spacing w:before="100" w:beforeAutospacing="1" w:after="100" w:afterAutospacing="1" w:line="352" w:lineRule="atLeast"/>
    </w:pPr>
    <w:rPr>
      <w:rFonts w:ascii="Tahoma" w:eastAsia="新細明體" w:hAnsi="Tahoma" w:cs="Tahoma"/>
      <w:color w:val="333333"/>
      <w:kern w:val="0"/>
      <w:sz w:val="19"/>
      <w:szCs w:val="19"/>
    </w:rPr>
  </w:style>
  <w:style w:type="paragraph" w:customStyle="1" w:styleId="1">
    <w:name w:val="清單段落1"/>
    <w:basedOn w:val="a"/>
    <w:rsid w:val="007A0670"/>
    <w:pPr>
      <w:ind w:leftChars="200" w:left="480"/>
    </w:pPr>
    <w:rPr>
      <w:rFonts w:ascii="Calibri" w:eastAsia="新細明體" w:hAnsi="Calibri" w:cs="Times New Roman"/>
    </w:rPr>
  </w:style>
  <w:style w:type="character" w:customStyle="1" w:styleId="title13px1">
    <w:name w:val="title_13px1"/>
    <w:rsid w:val="00820751"/>
    <w:rPr>
      <w:rFonts w:ascii="Tahoma" w:hAnsi="Tahoma" w:cs="Tahoma" w:hint="default"/>
      <w:b/>
      <w:bCs/>
      <w:color w:val="666666"/>
      <w:sz w:val="21"/>
      <w:szCs w:val="21"/>
    </w:rPr>
  </w:style>
  <w:style w:type="paragraph" w:customStyle="1" w:styleId="2">
    <w:name w:val="清單段落2"/>
    <w:basedOn w:val="a"/>
    <w:rsid w:val="00820751"/>
    <w:pPr>
      <w:ind w:leftChars="200" w:left="480"/>
    </w:pPr>
    <w:rPr>
      <w:rFonts w:ascii="Calibri" w:eastAsia="新細明體" w:hAnsi="Calibri" w:cs="Times New Roman"/>
    </w:rPr>
  </w:style>
  <w:style w:type="paragraph" w:customStyle="1" w:styleId="3">
    <w:name w:val="清單段落3"/>
    <w:basedOn w:val="a"/>
    <w:rsid w:val="00A877EF"/>
    <w:pPr>
      <w:ind w:leftChars="200" w:left="480"/>
    </w:pPr>
    <w:rPr>
      <w:rFonts w:ascii="Calibri" w:eastAsia="新細明體"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E3PMw3"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6</Pages>
  <Words>460</Words>
  <Characters>2627</Characters>
  <Application>Microsoft Office Word</Application>
  <DocSecurity>0</DocSecurity>
  <Lines>21</Lines>
  <Paragraphs>6</Paragraphs>
  <ScaleCrop>false</ScaleCrop>
  <Company/>
  <LinksUpToDate>false</LinksUpToDate>
  <CharactersWithSpaces>3081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洪敦明</dc:creator>
  <cp:keywords/>
  <dc:description/>
  <cp:lastModifiedBy>洪敦明</cp:lastModifiedBy>
  <cp:revision>4</cp:revision>
  <cp:lastPrinted>2018-03-12T01:44:00Z</cp:lastPrinted>
  <dcterms:created xsi:type="dcterms:W3CDTF">2018-04-02T03:02:00Z</dcterms:created>
  <dcterms:modified xsi:type="dcterms:W3CDTF">2018-04-03T09:55:00Z</dcterms:modified>
</cp:coreProperties>
</file>